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073" w:rsidRDefault="003F7073" w:rsidP="00822D79">
      <w:pPr>
        <w:spacing w:after="0"/>
        <w:ind w:firstLine="709"/>
        <w:jc w:val="center"/>
        <w:rPr>
          <w:rFonts w:ascii="Times New Roman" w:hAnsi="Times New Roman"/>
          <w:b/>
          <w:sz w:val="28"/>
          <w:szCs w:val="28"/>
        </w:rPr>
      </w:pPr>
    </w:p>
    <w:p w:rsidR="003F7073" w:rsidRDefault="001C102A" w:rsidP="00861394">
      <w:pPr>
        <w:pStyle w:val="a5"/>
        <w:ind w:left="-1276"/>
        <w:jc w:val="center"/>
      </w:pPr>
      <w:r w:rsidRPr="001C102A">
        <w:rPr>
          <w:noProof/>
          <w:lang w:eastAsia="ru-RU"/>
        </w:rPr>
        <w:drawing>
          <wp:inline distT="0" distB="0" distL="0" distR="0">
            <wp:extent cx="6390005" cy="8794088"/>
            <wp:effectExtent l="0" t="0" r="0" b="0"/>
            <wp:docPr id="2" name="Рисунок 2" descr="C:\Users\Алсу\Desktop\Сканы программ\Майоров рукопашный бой.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су\Desktop\Сканы программ\Майоров рукопашный бой.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90005" cy="8794088"/>
                    </a:xfrm>
                    <a:prstGeom prst="rect">
                      <a:avLst/>
                    </a:prstGeom>
                    <a:noFill/>
                    <a:ln>
                      <a:noFill/>
                    </a:ln>
                  </pic:spPr>
                </pic:pic>
              </a:graphicData>
            </a:graphic>
          </wp:inline>
        </w:drawing>
      </w:r>
      <w:bookmarkStart w:id="0" w:name="_GoBack"/>
      <w:bookmarkEnd w:id="0"/>
    </w:p>
    <w:p w:rsidR="003F7073" w:rsidRPr="00FD567D" w:rsidRDefault="003F7073" w:rsidP="003F7073">
      <w:pPr>
        <w:pStyle w:val="a5"/>
        <w:ind w:left="0"/>
        <w:jc w:val="center"/>
      </w:pPr>
    </w:p>
    <w:p w:rsidR="003F7073" w:rsidRPr="003F7073" w:rsidRDefault="003F7073" w:rsidP="003F7073">
      <w:pPr>
        <w:spacing w:after="0"/>
        <w:ind w:firstLine="709"/>
        <w:jc w:val="both"/>
        <w:rPr>
          <w:rFonts w:ascii="Times New Roman" w:hAnsi="Times New Roman"/>
          <w:b/>
          <w:sz w:val="28"/>
          <w:szCs w:val="28"/>
        </w:rPr>
      </w:pPr>
      <w:r w:rsidRPr="003F7073">
        <w:rPr>
          <w:rFonts w:ascii="Times New Roman" w:hAnsi="Times New Roman"/>
          <w:b/>
          <w:sz w:val="28"/>
          <w:szCs w:val="28"/>
        </w:rPr>
        <w:t>Дополнительная образовательная программа :</w:t>
      </w:r>
    </w:p>
    <w:p w:rsid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w:t>
      </w:r>
      <w:r>
        <w:rPr>
          <w:rFonts w:ascii="Times New Roman" w:hAnsi="Times New Roman"/>
          <w:b/>
          <w:sz w:val="28"/>
          <w:szCs w:val="28"/>
        </w:rPr>
        <w:t>Рукопашный бой</w:t>
      </w:r>
      <w:r w:rsidRPr="003F7073">
        <w:rPr>
          <w:rFonts w:ascii="Times New Roman" w:hAnsi="Times New Roman"/>
          <w:b/>
          <w:sz w:val="28"/>
          <w:szCs w:val="28"/>
        </w:rPr>
        <w:t xml:space="preserve"> : </w:t>
      </w:r>
      <w:r w:rsidRPr="003F7073">
        <w:rPr>
          <w:rFonts w:ascii="Times New Roman" w:hAnsi="Times New Roman"/>
          <w:sz w:val="28"/>
          <w:szCs w:val="28"/>
        </w:rPr>
        <w:t xml:space="preserve">срок реализации программы  </w:t>
      </w:r>
      <w:r w:rsidR="00FD788C">
        <w:rPr>
          <w:rFonts w:ascii="Times New Roman" w:hAnsi="Times New Roman"/>
          <w:sz w:val="28"/>
          <w:szCs w:val="28"/>
        </w:rPr>
        <w:t>7 (семь</w:t>
      </w:r>
      <w:r w:rsidR="000C07AE">
        <w:rPr>
          <w:rFonts w:ascii="Times New Roman" w:hAnsi="Times New Roman"/>
          <w:sz w:val="28"/>
          <w:szCs w:val="28"/>
        </w:rPr>
        <w:t xml:space="preserve"> ) лет</w:t>
      </w:r>
      <w:r>
        <w:rPr>
          <w:rFonts w:ascii="Times New Roman" w:hAnsi="Times New Roman"/>
          <w:sz w:val="28"/>
          <w:szCs w:val="28"/>
        </w:rPr>
        <w:t>.</w:t>
      </w:r>
    </w:p>
    <w:p w:rsid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lastRenderedPageBreak/>
        <w:t>Программа разработана на основании:</w:t>
      </w:r>
    </w:p>
    <w:p w:rsidR="003F7073" w:rsidRP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-Программа разработана на основании комплексной программы физического воспитания учащихся (авторы: Лях В.И., Зданевич А.А.)</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Федерального государственного стандарта начального общего образования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Программа  для дополнительных занятий в спортивных секциях общеобразовательных учреждениях/ Начальное и основное образование / А.А. Никифоров  – М.:Белгород</w:t>
      </w:r>
    </w:p>
    <w:p w:rsidR="003F7073" w:rsidRPr="003F7073" w:rsidRDefault="003F7073" w:rsidP="003F7073">
      <w:pPr>
        <w:spacing w:after="0"/>
        <w:ind w:firstLine="709"/>
        <w:jc w:val="both"/>
        <w:rPr>
          <w:rFonts w:ascii="Times New Roman" w:hAnsi="Times New Roman"/>
          <w:sz w:val="28"/>
          <w:szCs w:val="28"/>
        </w:rPr>
      </w:pPr>
    </w:p>
    <w:p w:rsidR="003F7073" w:rsidRPr="003F7073" w:rsidRDefault="003F7073" w:rsidP="003F7073">
      <w:pPr>
        <w:spacing w:after="0"/>
        <w:ind w:firstLine="709"/>
        <w:jc w:val="both"/>
        <w:rPr>
          <w:rFonts w:ascii="Times New Roman" w:hAnsi="Times New Roman"/>
          <w:bCs/>
          <w:sz w:val="28"/>
          <w:szCs w:val="28"/>
        </w:rPr>
      </w:pPr>
      <w:r w:rsidRPr="003F7073">
        <w:rPr>
          <w:rFonts w:ascii="Times New Roman" w:hAnsi="Times New Roman"/>
          <w:bCs/>
          <w:sz w:val="28"/>
          <w:szCs w:val="28"/>
        </w:rPr>
        <w:t xml:space="preserve">Программа рассмотрена на заседании педагогического совета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от «____» _____________ 20____ г., протокол № ______</w:t>
      </w:r>
    </w:p>
    <w:p w:rsidR="003269FA" w:rsidRDefault="003269FA" w:rsidP="003F7073">
      <w:pPr>
        <w:spacing w:after="0"/>
        <w:ind w:firstLine="142"/>
        <w:jc w:val="both"/>
        <w:rPr>
          <w:rFonts w:ascii="Times New Roman" w:hAnsi="Times New Roman"/>
          <w:sz w:val="28"/>
          <w:szCs w:val="28"/>
        </w:rPr>
      </w:pPr>
    </w:p>
    <w:p w:rsidR="003F7073" w:rsidRPr="00E97C15" w:rsidRDefault="003F7073" w:rsidP="00E97C15">
      <w:pPr>
        <w:spacing w:after="0"/>
        <w:ind w:firstLine="709"/>
        <w:jc w:val="both"/>
        <w:rPr>
          <w:rFonts w:ascii="Times New Roman" w:hAnsi="Times New Roman"/>
          <w:sz w:val="28"/>
          <w:szCs w:val="28"/>
        </w:rPr>
        <w:sectPr w:rsidR="003F7073" w:rsidRPr="00E97C15" w:rsidSect="00861394">
          <w:pgSz w:w="11906" w:h="16838"/>
          <w:pgMar w:top="567" w:right="567" w:bottom="794" w:left="1276" w:header="720" w:footer="720" w:gutter="0"/>
          <w:cols w:space="720"/>
        </w:sectPr>
      </w:pPr>
    </w:p>
    <w:p w:rsidR="003269FA" w:rsidRPr="00224289" w:rsidRDefault="003269FA" w:rsidP="003F7073">
      <w:pPr>
        <w:pStyle w:val="a5"/>
        <w:spacing w:after="0"/>
        <w:ind w:left="1069"/>
        <w:jc w:val="center"/>
        <w:rPr>
          <w:rFonts w:ascii="Times New Roman" w:hAnsi="Times New Roman"/>
          <w:b/>
          <w:sz w:val="28"/>
          <w:szCs w:val="28"/>
        </w:rPr>
      </w:pPr>
      <w:r w:rsidRPr="00224289">
        <w:rPr>
          <w:rFonts w:ascii="Times New Roman" w:hAnsi="Times New Roman"/>
          <w:b/>
          <w:sz w:val="28"/>
          <w:szCs w:val="28"/>
        </w:rPr>
        <w:lastRenderedPageBreak/>
        <w:t>Пояснительная записка.</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sidR="004D63DF">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с: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(зарегистрирован Минюстом России 02.12.2013, регистрационный N 30530);</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(зарегистрирован Минюстом России 02.12.2013, регистрационный N 30531);</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(зарегистрирован Минюстом России 05.03.2014, регистрационный N 31522).</w:t>
      </w:r>
    </w:p>
    <w:p w:rsidR="003269FA"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Типовым положением о дополнительном образовании детей (Приказ Минобрнауки РФ от  26.06.2012г № 504)</w:t>
      </w:r>
    </w:p>
    <w:p w:rsidR="004D63DF" w:rsidRPr="00E97C15" w:rsidRDefault="004D63DF" w:rsidP="00D3382D">
      <w:pPr>
        <w:spacing w:after="0"/>
        <w:ind w:firstLine="709"/>
        <w:jc w:val="both"/>
        <w:rPr>
          <w:rFonts w:ascii="Times New Roman" w:hAnsi="Times New Roman"/>
          <w:sz w:val="28"/>
          <w:szCs w:val="28"/>
        </w:rPr>
      </w:pPr>
    </w:p>
    <w:p w:rsidR="003269FA"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3F7073" w:rsidRPr="00224289" w:rsidRDefault="003F7073" w:rsidP="00224289">
      <w:pPr>
        <w:spacing w:after="0"/>
        <w:ind w:firstLine="709"/>
        <w:jc w:val="center"/>
        <w:rPr>
          <w:rFonts w:ascii="Times New Roman" w:hAnsi="Times New Roman"/>
          <w:b/>
          <w:sz w:val="28"/>
          <w:szCs w:val="28"/>
        </w:rPr>
      </w:pP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3269FA"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капоэйро и другие.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Вобравшей в себя много передового опыта из других систем единоборств.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490546" w:rsidRDefault="00490546" w:rsidP="00E97C15">
      <w:pPr>
        <w:spacing w:after="0"/>
        <w:ind w:firstLine="709"/>
        <w:jc w:val="both"/>
        <w:rPr>
          <w:rFonts w:ascii="Times New Roman" w:hAnsi="Times New Roman"/>
          <w:sz w:val="28"/>
          <w:szCs w:val="28"/>
        </w:rPr>
      </w:pPr>
    </w:p>
    <w:p w:rsidR="00490546" w:rsidRDefault="00490546"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такие, как В.С. Ощепков (1892-1937). В 1911-1914 гг. он прошел курс обучения дзю-до в Японии, у Кано Дзигоро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дзю-дзюцу,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Долматов, Н.Н. Симкин Л.П. Онул и ряд других "засекреченных товарищей". Кроме того, в настоящее время выделились своими системами Т. Касьянов (школа жизни "Сэн-Э") – на основе японского каратэ и китайского ушу и А.А.Кадочников (Русский стиль)- ученик В.А.Спиридонова.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w:t>
      </w:r>
      <w:r w:rsidR="00DC26A8" w:rsidRPr="00E97C15">
        <w:rPr>
          <w:rFonts w:ascii="Times New Roman" w:hAnsi="Times New Roman"/>
          <w:sz w:val="28"/>
          <w:szCs w:val="28"/>
        </w:rPr>
        <w:t>ориентирована</w:t>
      </w:r>
      <w:r w:rsidRPr="00E97C15">
        <w:rPr>
          <w:rFonts w:ascii="Times New Roman" w:hAnsi="Times New Roman"/>
          <w:sz w:val="28"/>
          <w:szCs w:val="28"/>
        </w:rPr>
        <w:t xml:space="preserve"> настоящая образовательная программа.</w:t>
      </w:r>
    </w:p>
    <w:p w:rsidR="003F7073" w:rsidRPr="00E97C15" w:rsidRDefault="003F7073" w:rsidP="00E97C15">
      <w:pPr>
        <w:spacing w:after="0"/>
        <w:ind w:firstLine="709"/>
        <w:jc w:val="both"/>
        <w:rPr>
          <w:rFonts w:ascii="Times New Roman" w:hAnsi="Times New Roman"/>
          <w:sz w:val="28"/>
          <w:szCs w:val="28"/>
        </w:rPr>
      </w:pPr>
    </w:p>
    <w:p w:rsidR="003269FA" w:rsidRPr="00224289"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sidR="00FD788C">
        <w:rPr>
          <w:rFonts w:ascii="Times New Roman" w:hAnsi="Times New Roman"/>
          <w:b/>
          <w:i/>
          <w:sz w:val="28"/>
          <w:szCs w:val="28"/>
        </w:rPr>
        <w:t xml:space="preserve"> </w:t>
      </w:r>
      <w:r>
        <w:rPr>
          <w:rFonts w:ascii="Times New Roman" w:hAnsi="Times New Roman"/>
          <w:sz w:val="28"/>
          <w:szCs w:val="28"/>
        </w:rPr>
        <w:t>6</w:t>
      </w:r>
      <w:r w:rsidRPr="00E97C15">
        <w:rPr>
          <w:rFonts w:ascii="Times New Roman" w:hAnsi="Times New Roman"/>
          <w:sz w:val="28"/>
          <w:szCs w:val="28"/>
        </w:rPr>
        <w:t xml:space="preserve">-18 лет (в исключительных случаях-20 лет) и рассчитана на </w:t>
      </w:r>
      <w:r w:rsidR="00FD788C">
        <w:rPr>
          <w:rFonts w:ascii="Times New Roman" w:hAnsi="Times New Roman"/>
          <w:sz w:val="28"/>
          <w:szCs w:val="28"/>
        </w:rPr>
        <w:t>7</w:t>
      </w:r>
      <w:r w:rsidR="00D0584F">
        <w:rPr>
          <w:rFonts w:ascii="Times New Roman" w:hAnsi="Times New Roman"/>
          <w:sz w:val="28"/>
          <w:szCs w:val="28"/>
        </w:rPr>
        <w:t xml:space="preserve"> лет </w:t>
      </w:r>
      <w:r w:rsidRPr="00E97C15">
        <w:rPr>
          <w:rFonts w:ascii="Times New Roman" w:hAnsi="Times New Roman"/>
          <w:sz w:val="28"/>
          <w:szCs w:val="28"/>
        </w:rPr>
        <w:t xml:space="preserve"> обучения.</w:t>
      </w:r>
    </w:p>
    <w:p w:rsidR="003F7073" w:rsidRPr="00E97C15" w:rsidRDefault="003F7073"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3269FA" w:rsidRDefault="003269F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63665D" w:rsidRPr="00393B16" w:rsidRDefault="0063665D"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3269FA"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63665D" w:rsidRDefault="0063665D" w:rsidP="00E97C15">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саморегуляции организма (дыхательные упражнения, упражнения на расслабление, приемы самомассажа, изучение вариантов закаливания);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490546" w:rsidRDefault="00490546" w:rsidP="00393B16">
      <w:pPr>
        <w:spacing w:after="0"/>
        <w:ind w:firstLine="709"/>
        <w:jc w:val="both"/>
        <w:rPr>
          <w:rFonts w:ascii="Times New Roman" w:hAnsi="Times New Roman"/>
          <w:b/>
          <w:i/>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3269FA" w:rsidRPr="00490546" w:rsidRDefault="003269FA" w:rsidP="00393B16">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490546" w:rsidRPr="00393B16" w:rsidRDefault="00490546" w:rsidP="00393B16">
      <w:pPr>
        <w:spacing w:after="0"/>
        <w:ind w:firstLine="709"/>
        <w:jc w:val="both"/>
        <w:rPr>
          <w:rFonts w:ascii="Times New Roman" w:hAnsi="Times New Roman"/>
          <w:sz w:val="28"/>
          <w:szCs w:val="28"/>
        </w:rPr>
      </w:pPr>
    </w:p>
    <w:p w:rsidR="003269FA"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490546" w:rsidRPr="00393B16" w:rsidRDefault="00490546"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490546" w:rsidRDefault="00490546" w:rsidP="00393B16">
      <w:pPr>
        <w:spacing w:after="0"/>
        <w:ind w:firstLine="709"/>
        <w:jc w:val="both"/>
        <w:rPr>
          <w:rFonts w:ascii="Times New Roman" w:hAnsi="Times New Roman"/>
          <w:sz w:val="28"/>
          <w:szCs w:val="28"/>
        </w:rPr>
      </w:pPr>
    </w:p>
    <w:p w:rsidR="00490546" w:rsidRDefault="00490546" w:rsidP="00393B16">
      <w:pPr>
        <w:spacing w:after="0"/>
        <w:ind w:firstLine="709"/>
        <w:jc w:val="both"/>
        <w:rPr>
          <w:rFonts w:ascii="Times New Roman" w:hAnsi="Times New Roman"/>
          <w:sz w:val="28"/>
          <w:szCs w:val="28"/>
        </w:rPr>
      </w:pP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lastRenderedPageBreak/>
        <w:t>Реализацию данной программы предлагается осуществлять на основе следующих принципов:</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63665D" w:rsidRDefault="003269FA" w:rsidP="0063665D">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490546" w:rsidRDefault="00490546" w:rsidP="0063665D">
      <w:pPr>
        <w:spacing w:after="0"/>
        <w:ind w:firstLine="709"/>
        <w:jc w:val="both"/>
        <w:rPr>
          <w:rFonts w:ascii="Times New Roman" w:hAnsi="Times New Roman"/>
          <w:sz w:val="28"/>
          <w:szCs w:val="28"/>
        </w:rPr>
      </w:pPr>
    </w:p>
    <w:p w:rsidR="003269FA" w:rsidRDefault="003269FA" w:rsidP="00E862D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3269FA" w:rsidRPr="003C4DC6" w:rsidTr="0063665D">
        <w:trPr>
          <w:cantSplit/>
          <w:trHeight w:val="780"/>
        </w:trPr>
        <w:tc>
          <w:tcPr>
            <w:tcW w:w="2896" w:type="dxa"/>
            <w:vMerge w:val="restart"/>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3269FA" w:rsidRPr="00393B16" w:rsidRDefault="003269FA" w:rsidP="00393B16">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3269FA" w:rsidRPr="003C4DC6" w:rsidTr="0063665D">
        <w:trPr>
          <w:cantSplit/>
          <w:trHeight w:val="665"/>
        </w:trPr>
        <w:tc>
          <w:tcPr>
            <w:tcW w:w="2896" w:type="dxa"/>
            <w:vMerge/>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63665D" w:rsidRPr="00393B16" w:rsidRDefault="0063665D" w:rsidP="00393B16">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63665D">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lastRenderedPageBreak/>
              <w:t>Анаэробные возможности</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rPr>
          <w:trHeight w:val="601"/>
        </w:trPr>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63665D">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bl>
    <w:p w:rsidR="003269FA" w:rsidRPr="00393B16" w:rsidRDefault="003269FA" w:rsidP="00393B16">
      <w:pPr>
        <w:suppressAutoHyphens/>
        <w:spacing w:after="0" w:line="240" w:lineRule="auto"/>
        <w:ind w:firstLine="540"/>
        <w:jc w:val="both"/>
        <w:rPr>
          <w:rFonts w:ascii="Times New Roman" w:hAnsi="Times New Roman"/>
          <w:sz w:val="24"/>
          <w:szCs w:val="24"/>
          <w:lang w:eastAsia="ar-SA"/>
        </w:rPr>
      </w:pPr>
    </w:p>
    <w:p w:rsidR="00490546" w:rsidRDefault="00490546" w:rsidP="00D0584F">
      <w:pPr>
        <w:spacing w:after="0"/>
        <w:ind w:firstLine="709"/>
        <w:jc w:val="center"/>
        <w:rPr>
          <w:rFonts w:ascii="Times New Roman" w:hAnsi="Times New Roman"/>
          <w:b/>
          <w:sz w:val="28"/>
          <w:szCs w:val="28"/>
        </w:rPr>
      </w:pPr>
    </w:p>
    <w:p w:rsidR="003269FA" w:rsidRPr="00E97C15" w:rsidRDefault="003269FA" w:rsidP="00D0584F">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sidR="004D63DF">
        <w:rPr>
          <w:rFonts w:ascii="Times New Roman" w:hAnsi="Times New Roman"/>
          <w:b/>
          <w:sz w:val="28"/>
          <w:szCs w:val="28"/>
        </w:rPr>
        <w:t>ание занятий по рукопашному бою</w:t>
      </w:r>
    </w:p>
    <w:p w:rsidR="003269FA" w:rsidRPr="00204637" w:rsidRDefault="00253317" w:rsidP="00D0584F">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Borders>
              <w:bottom w:val="nil"/>
            </w:tcBorders>
          </w:tcPr>
          <w:p w:rsidR="003269FA" w:rsidRPr="00E862DB" w:rsidRDefault="003269FA" w:rsidP="00E97C15">
            <w:pPr>
              <w:rPr>
                <w:rFonts w:ascii="Times New Roman" w:hAnsi="Times New Roman"/>
                <w:b/>
                <w:sz w:val="28"/>
                <w:szCs w:val="28"/>
              </w:rPr>
            </w:pPr>
          </w:p>
        </w:tc>
        <w:tc>
          <w:tcPr>
            <w:tcW w:w="709" w:type="dxa"/>
          </w:tcPr>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w:t>
            </w:r>
          </w:p>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п/п</w:t>
            </w:r>
          </w:p>
        </w:tc>
        <w:tc>
          <w:tcPr>
            <w:tcW w:w="7229" w:type="dxa"/>
          </w:tcPr>
          <w:p w:rsidR="00E862DB" w:rsidRDefault="00E862DB" w:rsidP="00E97C15">
            <w:pPr>
              <w:spacing w:after="0"/>
              <w:ind w:firstLine="709"/>
              <w:rPr>
                <w:rFonts w:ascii="Times New Roman" w:hAnsi="Times New Roman"/>
                <w:b/>
                <w:sz w:val="28"/>
                <w:szCs w:val="28"/>
              </w:rPr>
            </w:pPr>
          </w:p>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E862DB" w:rsidRDefault="00E862DB" w:rsidP="00E97C15">
            <w:pPr>
              <w:spacing w:after="0"/>
              <w:rPr>
                <w:rFonts w:ascii="Times New Roman" w:hAnsi="Times New Roman"/>
                <w:b/>
                <w:sz w:val="28"/>
                <w:szCs w:val="28"/>
              </w:rPr>
            </w:pP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Часы</w:t>
            </w:r>
          </w:p>
        </w:tc>
      </w:tr>
      <w:tr w:rsidR="003269FA" w:rsidRPr="003C4DC6" w:rsidTr="00490546">
        <w:trPr>
          <w:cantSplit/>
          <w:trHeight w:val="448"/>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Е</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О</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1</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8</w:t>
            </w:r>
          </w:p>
        </w:tc>
      </w:tr>
      <w:tr w:rsidR="003269FA" w:rsidRPr="003C4DC6" w:rsidTr="00E97C15">
        <w:trPr>
          <w:cantSplit/>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П</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А</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60</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34</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E862DB"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C47B8A" w:rsidRPr="003C4DC6" w:rsidRDefault="00C47B8A" w:rsidP="00490546">
            <w:pPr>
              <w:spacing w:after="0"/>
              <w:ind w:firstLine="709"/>
              <w:rPr>
                <w:rFonts w:ascii="Times New Roman" w:hAnsi="Times New Roman"/>
                <w:sz w:val="28"/>
                <w:szCs w:val="28"/>
              </w:rPr>
            </w:pP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47B8A">
        <w:trPr>
          <w:cantSplit/>
          <w:trHeight w:val="704"/>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p w:rsidR="00E862DB" w:rsidRPr="003C4DC6" w:rsidRDefault="00E862DB" w:rsidP="00E97C15">
            <w:pPr>
              <w:spacing w:after="0"/>
              <w:ind w:firstLine="709"/>
              <w:rPr>
                <w:rFonts w:ascii="Times New Roman" w:hAnsi="Times New Roman"/>
                <w:sz w:val="28"/>
                <w:szCs w:val="28"/>
              </w:rPr>
            </w:pP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sidR="00750432">
        <w:rPr>
          <w:rFonts w:ascii="Times New Roman" w:hAnsi="Times New Roman"/>
          <w:b/>
          <w:sz w:val="28"/>
          <w:szCs w:val="28"/>
        </w:rPr>
        <w:t xml:space="preserve"> 1-ого года обучения</w:t>
      </w: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C47B8A" w:rsidRDefault="00C47B8A" w:rsidP="00E97C15">
      <w:pPr>
        <w:spacing w:after="0"/>
        <w:ind w:firstLine="709"/>
        <w:jc w:val="both"/>
        <w:rPr>
          <w:rFonts w:ascii="Times New Roman" w:hAnsi="Times New Roman"/>
          <w:sz w:val="28"/>
          <w:szCs w:val="28"/>
        </w:rPr>
      </w:pP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lastRenderedPageBreak/>
        <w:t>Тема 4. Традиционные действия (2часа</w:t>
      </w:r>
      <w:r w:rsidR="003269FA" w:rsidRPr="00E97C15">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3269FA" w:rsidRPr="00E97C15" w:rsidRDefault="003269FA" w:rsidP="00E97C15">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sidR="00253317">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-ходьба по кругу в колонне, ходьба на носках, на пятках, в полуприседе;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sidR="00253317">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самостраховки при падениях вперед, назад, в сто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роны, и из положения сидя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-переползания по-пластунски;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-передняя, боковая и задняя подсечки;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sidR="00253317">
        <w:rPr>
          <w:rFonts w:ascii="Times New Roman" w:hAnsi="Times New Roman"/>
          <w:b/>
          <w:sz w:val="28"/>
          <w:szCs w:val="28"/>
        </w:rPr>
        <w:t>ание занятий по рукопашному бою</w:t>
      </w:r>
    </w:p>
    <w:p w:rsidR="003269FA" w:rsidRPr="00E97C15" w:rsidRDefault="003269FA" w:rsidP="00253317">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C20B33">
        <w:tc>
          <w:tcPr>
            <w:tcW w:w="675" w:type="dxa"/>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Часы</w:t>
            </w:r>
          </w:p>
        </w:tc>
      </w:tr>
      <w:tr w:rsidR="003269FA" w:rsidRPr="003C4DC6" w:rsidTr="00C20B33">
        <w:trPr>
          <w:cantSplit/>
        </w:trPr>
        <w:tc>
          <w:tcPr>
            <w:tcW w:w="675" w:type="dxa"/>
            <w:vMerge w:val="restart"/>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Е</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О</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ind w:firstLine="709"/>
              <w:rPr>
                <w:rFonts w:ascii="Times New Roman" w:hAnsi="Times New Roman"/>
                <w:sz w:val="28"/>
                <w:szCs w:val="28"/>
              </w:rPr>
            </w:pPr>
          </w:p>
        </w:tc>
        <w:tc>
          <w:tcPr>
            <w:tcW w:w="70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20B33">
        <w:trPr>
          <w:cantSplit/>
        </w:trPr>
        <w:tc>
          <w:tcPr>
            <w:tcW w:w="675" w:type="dxa"/>
            <w:vMerge w:val="restart"/>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A70215" w:rsidP="00C20B33">
            <w:pPr>
              <w:spacing w:after="0"/>
              <w:ind w:firstLine="709"/>
              <w:rPr>
                <w:rFonts w:ascii="Times New Roman" w:hAnsi="Times New Roman"/>
                <w:sz w:val="28"/>
                <w:szCs w:val="28"/>
              </w:rPr>
            </w:pPr>
            <w:r>
              <w:rPr>
                <w:rFonts w:ascii="Times New Roman" w:hAnsi="Times New Roman"/>
                <w:sz w:val="28"/>
                <w:szCs w:val="28"/>
              </w:rPr>
              <w:t>70</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6</w:t>
            </w:r>
            <w:r w:rsidR="00A70215">
              <w:rPr>
                <w:rFonts w:ascii="Times New Roman" w:hAnsi="Times New Roman"/>
                <w:sz w:val="28"/>
                <w:szCs w:val="28"/>
              </w:rPr>
              <w:t>2</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8</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2. Духовно-нравственные и психо-эмоциона</w:t>
      </w:r>
      <w:r w:rsidR="00A70215">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sidR="00A70215">
        <w:rPr>
          <w:rFonts w:ascii="Times New Roman" w:hAnsi="Times New Roman"/>
          <w:b/>
          <w:i/>
          <w:sz w:val="28"/>
          <w:szCs w:val="28"/>
        </w:rPr>
        <w:t>а</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sidR="00A70215">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sidR="00A70215">
        <w:rPr>
          <w:rFonts w:ascii="Times New Roman" w:hAnsi="Times New Roman"/>
          <w:b/>
          <w:i/>
          <w:sz w:val="28"/>
          <w:szCs w:val="28"/>
        </w:rPr>
        <w:t xml:space="preserve">а </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6A5655" w:rsidRPr="00540E67" w:rsidRDefault="006A5655" w:rsidP="00540E67">
      <w:pPr>
        <w:spacing w:after="0"/>
        <w:ind w:firstLine="709"/>
        <w:jc w:val="center"/>
        <w:rPr>
          <w:rFonts w:ascii="Times New Roman" w:hAnsi="Times New Roman"/>
          <w:b/>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sidR="00A70215">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голенью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sidR="00A70215">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-зашагиванием, забеганием;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sidR="00A70215">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3269FA" w:rsidRDefault="003269FA" w:rsidP="00E97C15">
      <w:pPr>
        <w:spacing w:after="0"/>
        <w:ind w:firstLine="709"/>
        <w:jc w:val="both"/>
        <w:rPr>
          <w:rFonts w:ascii="Times New Roman" w:hAnsi="Times New Roman"/>
          <w:sz w:val="28"/>
          <w:szCs w:val="28"/>
        </w:rPr>
      </w:pPr>
    </w:p>
    <w:p w:rsidR="006A5655" w:rsidRDefault="006A5655"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sidR="007B0D51">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sidR="00DE2E94">
        <w:rPr>
          <w:rFonts w:ascii="Times New Roman" w:hAnsi="Times New Roman"/>
          <w:b/>
          <w:sz w:val="28"/>
          <w:szCs w:val="28"/>
        </w:rPr>
        <w:t>и</w:t>
      </w:r>
      <w:r w:rsidRPr="00540E67">
        <w:rPr>
          <w:rFonts w:ascii="Times New Roman" w:hAnsi="Times New Roman"/>
          <w:b/>
          <w:sz w:val="28"/>
          <w:szCs w:val="28"/>
        </w:rPr>
        <w:t>й</w:t>
      </w:r>
      <w:r w:rsidR="0097399E">
        <w:rPr>
          <w:rFonts w:ascii="Times New Roman" w:hAnsi="Times New Roman"/>
          <w:b/>
          <w:sz w:val="28"/>
          <w:szCs w:val="28"/>
        </w:rPr>
        <w:t xml:space="preserve">, 4-ый,5-ый </w:t>
      </w:r>
      <w:r w:rsidRPr="00540E67">
        <w:rPr>
          <w:rFonts w:ascii="Times New Roman" w:hAnsi="Times New Roman"/>
          <w:b/>
          <w:sz w:val="28"/>
          <w:szCs w:val="28"/>
        </w:rPr>
        <w:t xml:space="preserve"> г</w:t>
      </w:r>
      <w:r w:rsidR="007B0D51">
        <w:rPr>
          <w:rFonts w:ascii="Times New Roman" w:hAnsi="Times New Roman"/>
          <w:b/>
          <w:sz w:val="28"/>
          <w:szCs w:val="28"/>
        </w:rPr>
        <w:t xml:space="preserve">од обучения </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w:t>
            </w:r>
          </w:p>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п/п</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540E67">
            <w:pPr>
              <w:spacing w:after="0"/>
              <w:jc w:val="both"/>
              <w:rPr>
                <w:rFonts w:ascii="Times New Roman" w:hAnsi="Times New Roman"/>
                <w:sz w:val="28"/>
                <w:szCs w:val="28"/>
              </w:rPr>
            </w:pPr>
            <w:r w:rsidRPr="003C4DC6">
              <w:rPr>
                <w:rFonts w:ascii="Times New Roman" w:hAnsi="Times New Roman"/>
                <w:sz w:val="28"/>
                <w:szCs w:val="28"/>
              </w:rPr>
              <w:t>Часы</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rPr>
            </w:pPr>
            <w:r w:rsidRPr="003C4DC6">
              <w:rPr>
                <w:rFonts w:ascii="Times New Roman" w:hAnsi="Times New Roman"/>
              </w:rPr>
              <w:t>Т</w:t>
            </w:r>
          </w:p>
          <w:p w:rsidR="003269FA" w:rsidRPr="003C4DC6" w:rsidRDefault="003269FA" w:rsidP="00540E67">
            <w:pPr>
              <w:spacing w:after="0"/>
              <w:jc w:val="center"/>
              <w:rPr>
                <w:rFonts w:ascii="Times New Roman" w:hAnsi="Times New Roman"/>
              </w:rPr>
            </w:pPr>
            <w:r w:rsidRPr="003C4DC6">
              <w:rPr>
                <w:rFonts w:ascii="Times New Roman" w:hAnsi="Times New Roman"/>
              </w:rPr>
              <w:t>Е</w:t>
            </w:r>
          </w:p>
          <w:p w:rsidR="003269FA" w:rsidRPr="003C4DC6" w:rsidRDefault="003269FA" w:rsidP="00540E67">
            <w:pPr>
              <w:spacing w:after="0"/>
              <w:jc w:val="center"/>
              <w:rPr>
                <w:rFonts w:ascii="Times New Roman" w:hAnsi="Times New Roman"/>
              </w:rPr>
            </w:pPr>
            <w:r w:rsidRPr="003C4DC6">
              <w:rPr>
                <w:rFonts w:ascii="Times New Roman" w:hAnsi="Times New Roman"/>
              </w:rPr>
              <w:t>О</w:t>
            </w:r>
          </w:p>
          <w:p w:rsidR="003269FA" w:rsidRPr="003C4DC6" w:rsidRDefault="003269FA" w:rsidP="00540E67">
            <w:pPr>
              <w:spacing w:after="0"/>
              <w:jc w:val="center"/>
              <w:rPr>
                <w:rFonts w:ascii="Times New Roman" w:hAnsi="Times New Roman"/>
              </w:rPr>
            </w:pPr>
            <w:r w:rsidRPr="003C4DC6">
              <w:rPr>
                <w:rFonts w:ascii="Times New Roman" w:hAnsi="Times New Roman"/>
              </w:rPr>
              <w:t>Р</w:t>
            </w:r>
          </w:p>
          <w:p w:rsidR="003269FA" w:rsidRPr="003C4DC6" w:rsidRDefault="003269FA" w:rsidP="00540E67">
            <w:pPr>
              <w:spacing w:after="0"/>
              <w:jc w:val="center"/>
              <w:rPr>
                <w:rFonts w:ascii="Times New Roman" w:hAnsi="Times New Roman"/>
              </w:rPr>
            </w:pPr>
            <w:r w:rsidRPr="003C4DC6">
              <w:rPr>
                <w:rFonts w:ascii="Times New Roman" w:hAnsi="Times New Roman"/>
              </w:rPr>
              <w:t>И</w:t>
            </w:r>
          </w:p>
          <w:p w:rsidR="003269FA" w:rsidRPr="003C4DC6" w:rsidRDefault="003269FA" w:rsidP="00540E67">
            <w:pPr>
              <w:spacing w:after="0"/>
              <w:jc w:val="center"/>
              <w:rPr>
                <w:rFonts w:ascii="Times New Roman" w:hAnsi="Times New Roman"/>
              </w:rPr>
            </w:pPr>
            <w:r w:rsidRPr="003C4DC6">
              <w:rPr>
                <w:rFonts w:ascii="Times New Roman" w:hAnsi="Times New Roman"/>
              </w:rPr>
              <w:t>Я</w:t>
            </w: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1</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2</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3</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12</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70</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62</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3269FA" w:rsidRPr="003C4DC6" w:rsidRDefault="007B0D51" w:rsidP="007B0D51">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8</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Содержание занятий 3-го</w:t>
      </w:r>
      <w:r w:rsidR="00DE2E94">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6A5655" w:rsidRPr="00E97C15" w:rsidRDefault="006A5655"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sidR="00D23424">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6A5655" w:rsidRPr="00540E67" w:rsidRDefault="006A5655"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sidR="00D23424">
        <w:rPr>
          <w:rFonts w:ascii="Times New Roman" w:hAnsi="Times New Roman"/>
          <w:b/>
          <w:i/>
          <w:sz w:val="28"/>
          <w:szCs w:val="28"/>
        </w:rPr>
        <w:t>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sidR="00D23424">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для развития брюшного пресса и спины;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6A565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sidR="00D23424">
        <w:rPr>
          <w:rFonts w:ascii="Times New Roman" w:hAnsi="Times New Roman"/>
          <w:b/>
          <w:i/>
          <w:sz w:val="28"/>
          <w:szCs w:val="28"/>
        </w:rPr>
        <w:t>а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2624C" w:rsidRDefault="003269FA" w:rsidP="006A5655">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042EF7" w:rsidRPr="00E97C15" w:rsidRDefault="00042EF7" w:rsidP="00E97C15">
      <w:pPr>
        <w:spacing w:after="0"/>
        <w:ind w:firstLine="709"/>
        <w:jc w:val="both"/>
        <w:rPr>
          <w:rFonts w:ascii="Times New Roman" w:hAnsi="Times New Roman"/>
          <w:sz w:val="28"/>
          <w:szCs w:val="28"/>
        </w:rPr>
      </w:pPr>
    </w:p>
    <w:p w:rsidR="00A441D8" w:rsidRPr="00540E67" w:rsidRDefault="003269FA" w:rsidP="00A441D8">
      <w:pPr>
        <w:spacing w:after="0"/>
        <w:ind w:firstLine="709"/>
        <w:jc w:val="center"/>
        <w:rPr>
          <w:rFonts w:ascii="Times New Roman" w:hAnsi="Times New Roman"/>
          <w:b/>
          <w:sz w:val="28"/>
          <w:szCs w:val="28"/>
        </w:rPr>
      </w:pPr>
      <w:r w:rsidRPr="00E97C15">
        <w:rPr>
          <w:rFonts w:ascii="Times New Roman" w:hAnsi="Times New Roman"/>
          <w:sz w:val="28"/>
          <w:szCs w:val="28"/>
        </w:rPr>
        <w:tab/>
      </w:r>
      <w:r w:rsidR="00A441D8" w:rsidRPr="00540E67">
        <w:rPr>
          <w:rFonts w:ascii="Times New Roman" w:hAnsi="Times New Roman"/>
          <w:b/>
          <w:sz w:val="28"/>
          <w:szCs w:val="28"/>
        </w:rPr>
        <w:t>Примерный тематический план и содерж</w:t>
      </w:r>
      <w:r w:rsidR="00A441D8">
        <w:rPr>
          <w:rFonts w:ascii="Times New Roman" w:hAnsi="Times New Roman"/>
          <w:b/>
          <w:sz w:val="28"/>
          <w:szCs w:val="28"/>
        </w:rPr>
        <w:t>ание занятий по рукопашному бою  6</w:t>
      </w:r>
      <w:r w:rsidR="00A441D8" w:rsidRPr="00540E67">
        <w:rPr>
          <w:rFonts w:ascii="Times New Roman" w:hAnsi="Times New Roman"/>
          <w:b/>
          <w:sz w:val="28"/>
          <w:szCs w:val="28"/>
        </w:rPr>
        <w:t>-</w:t>
      </w:r>
      <w:r w:rsidR="00A441D8">
        <w:rPr>
          <w:rFonts w:ascii="Times New Roman" w:hAnsi="Times New Roman"/>
          <w:b/>
          <w:sz w:val="28"/>
          <w:szCs w:val="28"/>
        </w:rPr>
        <w:t>ого, 7-ого</w:t>
      </w:r>
      <w:r w:rsidR="00A441D8" w:rsidRPr="00540E67">
        <w:rPr>
          <w:rFonts w:ascii="Times New Roman" w:hAnsi="Times New Roman"/>
          <w:b/>
          <w:sz w:val="28"/>
          <w:szCs w:val="28"/>
        </w:rPr>
        <w:t xml:space="preserve"> г</w:t>
      </w:r>
      <w:r w:rsidR="00A441D8">
        <w:rPr>
          <w:rFonts w:ascii="Times New Roman" w:hAnsi="Times New Roman"/>
          <w:b/>
          <w:sz w:val="28"/>
          <w:szCs w:val="28"/>
        </w:rPr>
        <w:t xml:space="preserve">одов обучения </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A441D8" w:rsidRPr="00E97C15" w:rsidRDefault="00A441D8" w:rsidP="00A441D8">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A441D8" w:rsidRPr="003C4DC6" w:rsidTr="00B20F21">
        <w:tc>
          <w:tcPr>
            <w:tcW w:w="675" w:type="dxa"/>
          </w:tcPr>
          <w:p w:rsidR="00A441D8" w:rsidRPr="003C4DC6" w:rsidRDefault="00A441D8" w:rsidP="00B20F21">
            <w:pPr>
              <w:spacing w:after="0"/>
              <w:jc w:val="center"/>
              <w:rPr>
                <w:rFonts w:ascii="Times New Roman" w:hAnsi="Times New Roman"/>
                <w:sz w:val="26"/>
              </w:rPr>
            </w:pPr>
          </w:p>
        </w:tc>
        <w:tc>
          <w:tcPr>
            <w:tcW w:w="709" w:type="dxa"/>
          </w:tcPr>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w:t>
            </w:r>
          </w:p>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п/п</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A441D8" w:rsidRPr="003C4DC6" w:rsidRDefault="00A441D8" w:rsidP="00B20F21">
            <w:pPr>
              <w:spacing w:after="0"/>
              <w:jc w:val="both"/>
              <w:rPr>
                <w:rFonts w:ascii="Times New Roman" w:hAnsi="Times New Roman"/>
                <w:sz w:val="28"/>
                <w:szCs w:val="28"/>
              </w:rPr>
            </w:pPr>
            <w:r w:rsidRPr="003C4DC6">
              <w:rPr>
                <w:rFonts w:ascii="Times New Roman" w:hAnsi="Times New Roman"/>
                <w:sz w:val="28"/>
                <w:szCs w:val="28"/>
              </w:rPr>
              <w:t>Часы</w:t>
            </w:r>
          </w:p>
        </w:tc>
      </w:tr>
      <w:tr w:rsidR="00A441D8" w:rsidRPr="003C4DC6" w:rsidTr="00B20F21">
        <w:trPr>
          <w:cantSplit/>
        </w:trPr>
        <w:tc>
          <w:tcPr>
            <w:tcW w:w="675" w:type="dxa"/>
            <w:vMerge w:val="restart"/>
          </w:tcPr>
          <w:p w:rsidR="00A441D8" w:rsidRPr="003C4DC6" w:rsidRDefault="00A441D8" w:rsidP="00B20F21">
            <w:pPr>
              <w:spacing w:after="0"/>
              <w:jc w:val="center"/>
              <w:rPr>
                <w:rFonts w:ascii="Times New Roman" w:hAnsi="Times New Roman"/>
              </w:rPr>
            </w:pPr>
            <w:r w:rsidRPr="003C4DC6">
              <w:rPr>
                <w:rFonts w:ascii="Times New Roman" w:hAnsi="Times New Roman"/>
              </w:rPr>
              <w:t>Т</w:t>
            </w:r>
          </w:p>
          <w:p w:rsidR="00A441D8" w:rsidRPr="003C4DC6" w:rsidRDefault="00A441D8" w:rsidP="00B20F21">
            <w:pPr>
              <w:spacing w:after="0"/>
              <w:jc w:val="center"/>
              <w:rPr>
                <w:rFonts w:ascii="Times New Roman" w:hAnsi="Times New Roman"/>
              </w:rPr>
            </w:pPr>
            <w:r w:rsidRPr="003C4DC6">
              <w:rPr>
                <w:rFonts w:ascii="Times New Roman" w:hAnsi="Times New Roman"/>
              </w:rPr>
              <w:t>Е</w:t>
            </w:r>
          </w:p>
          <w:p w:rsidR="00A441D8" w:rsidRPr="003C4DC6" w:rsidRDefault="00A441D8" w:rsidP="00B20F21">
            <w:pPr>
              <w:spacing w:after="0"/>
              <w:jc w:val="center"/>
              <w:rPr>
                <w:rFonts w:ascii="Times New Roman" w:hAnsi="Times New Roman"/>
              </w:rPr>
            </w:pPr>
            <w:r w:rsidRPr="003C4DC6">
              <w:rPr>
                <w:rFonts w:ascii="Times New Roman" w:hAnsi="Times New Roman"/>
              </w:rPr>
              <w:t>О</w:t>
            </w:r>
          </w:p>
          <w:p w:rsidR="00A441D8" w:rsidRPr="003C4DC6" w:rsidRDefault="00A441D8" w:rsidP="00B20F21">
            <w:pPr>
              <w:spacing w:after="0"/>
              <w:jc w:val="center"/>
              <w:rPr>
                <w:rFonts w:ascii="Times New Roman" w:hAnsi="Times New Roman"/>
              </w:rPr>
            </w:pPr>
            <w:r w:rsidRPr="003C4DC6">
              <w:rPr>
                <w:rFonts w:ascii="Times New Roman" w:hAnsi="Times New Roman"/>
              </w:rPr>
              <w:t>Р</w:t>
            </w:r>
          </w:p>
          <w:p w:rsidR="00A441D8" w:rsidRPr="003C4DC6" w:rsidRDefault="00A441D8" w:rsidP="00B20F21">
            <w:pPr>
              <w:spacing w:after="0"/>
              <w:jc w:val="center"/>
              <w:rPr>
                <w:rFonts w:ascii="Times New Roman" w:hAnsi="Times New Roman"/>
              </w:rPr>
            </w:pPr>
            <w:r w:rsidRPr="003C4DC6">
              <w:rPr>
                <w:rFonts w:ascii="Times New Roman" w:hAnsi="Times New Roman"/>
              </w:rPr>
              <w:t>И</w:t>
            </w:r>
          </w:p>
          <w:p w:rsidR="00A441D8" w:rsidRPr="003C4DC6" w:rsidRDefault="00A441D8" w:rsidP="00B20F21">
            <w:pPr>
              <w:spacing w:after="0"/>
              <w:jc w:val="center"/>
              <w:rPr>
                <w:rFonts w:ascii="Times New Roman" w:hAnsi="Times New Roman"/>
              </w:rPr>
            </w:pPr>
            <w:r w:rsidRPr="003C4DC6">
              <w:rPr>
                <w:rFonts w:ascii="Times New Roman" w:hAnsi="Times New Roman"/>
              </w:rPr>
              <w:t>Я</w:t>
            </w:r>
          </w:p>
        </w:tc>
        <w:tc>
          <w:tcPr>
            <w:tcW w:w="709" w:type="dxa"/>
          </w:tcPr>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1</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6"/>
              </w:rPr>
            </w:pPr>
          </w:p>
        </w:tc>
        <w:tc>
          <w:tcPr>
            <w:tcW w:w="709" w:type="dxa"/>
          </w:tcPr>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2</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6"/>
              </w:rPr>
            </w:pPr>
          </w:p>
        </w:tc>
        <w:tc>
          <w:tcPr>
            <w:tcW w:w="709" w:type="dxa"/>
          </w:tcPr>
          <w:p w:rsidR="00A441D8" w:rsidRPr="003C4DC6" w:rsidRDefault="00A441D8" w:rsidP="00B20F21">
            <w:pPr>
              <w:spacing w:after="0"/>
              <w:jc w:val="center"/>
              <w:rPr>
                <w:rFonts w:ascii="Times New Roman" w:hAnsi="Times New Roman"/>
                <w:sz w:val="26"/>
              </w:rPr>
            </w:pPr>
            <w:r w:rsidRPr="003C4DC6">
              <w:rPr>
                <w:rFonts w:ascii="Times New Roman" w:hAnsi="Times New Roman"/>
                <w:sz w:val="26"/>
              </w:rPr>
              <w:t>3</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B20F21">
        <w:trPr>
          <w:cantSplit/>
        </w:trPr>
        <w:tc>
          <w:tcPr>
            <w:tcW w:w="1384" w:type="dxa"/>
            <w:gridSpan w:val="2"/>
          </w:tcPr>
          <w:p w:rsidR="00A441D8" w:rsidRPr="003C4DC6" w:rsidRDefault="00A441D8" w:rsidP="00B20F21">
            <w:pPr>
              <w:spacing w:after="0"/>
              <w:ind w:firstLine="709"/>
              <w:jc w:val="both"/>
              <w:rPr>
                <w:rFonts w:ascii="Times New Roman" w:hAnsi="Times New Roman"/>
                <w:sz w:val="28"/>
                <w:szCs w:val="28"/>
              </w:rPr>
            </w:pP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12</w:t>
            </w:r>
          </w:p>
        </w:tc>
      </w:tr>
      <w:tr w:rsidR="00A441D8" w:rsidRPr="003C4DC6" w:rsidTr="00B20F21">
        <w:trPr>
          <w:cantSplit/>
        </w:trPr>
        <w:tc>
          <w:tcPr>
            <w:tcW w:w="675" w:type="dxa"/>
            <w:vMerge w:val="restart"/>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П</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Р</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А</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Т</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И</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70</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62</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B20F21">
        <w:trPr>
          <w:cantSplit/>
        </w:trPr>
        <w:tc>
          <w:tcPr>
            <w:tcW w:w="675" w:type="dxa"/>
            <w:vMerge/>
          </w:tcPr>
          <w:p w:rsidR="00A441D8" w:rsidRPr="003C4DC6" w:rsidRDefault="00A441D8" w:rsidP="00B20F21">
            <w:pPr>
              <w:spacing w:after="0"/>
              <w:jc w:val="center"/>
              <w:rPr>
                <w:rFonts w:ascii="Times New Roman" w:hAnsi="Times New Roman"/>
                <w:sz w:val="28"/>
                <w:szCs w:val="28"/>
              </w:rPr>
            </w:pPr>
          </w:p>
        </w:tc>
        <w:tc>
          <w:tcPr>
            <w:tcW w:w="709" w:type="dxa"/>
          </w:tcPr>
          <w:p w:rsidR="00A441D8" w:rsidRPr="003C4DC6" w:rsidRDefault="00A441D8" w:rsidP="00B20F21">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8</w:t>
            </w:r>
          </w:p>
        </w:tc>
      </w:tr>
      <w:tr w:rsidR="00A441D8" w:rsidRPr="003C4DC6" w:rsidTr="00B20F21">
        <w:trPr>
          <w:cantSplit/>
        </w:trPr>
        <w:tc>
          <w:tcPr>
            <w:tcW w:w="1384" w:type="dxa"/>
            <w:gridSpan w:val="2"/>
          </w:tcPr>
          <w:p w:rsidR="00A441D8" w:rsidRPr="003C4DC6" w:rsidRDefault="00A441D8" w:rsidP="00B20F21">
            <w:pPr>
              <w:spacing w:after="0"/>
              <w:ind w:firstLine="709"/>
              <w:jc w:val="both"/>
              <w:rPr>
                <w:rFonts w:ascii="Times New Roman" w:hAnsi="Times New Roman"/>
                <w:sz w:val="28"/>
                <w:szCs w:val="28"/>
              </w:rPr>
            </w:pPr>
          </w:p>
        </w:tc>
        <w:tc>
          <w:tcPr>
            <w:tcW w:w="7229" w:type="dxa"/>
          </w:tcPr>
          <w:p w:rsidR="00A441D8" w:rsidRPr="003C4DC6" w:rsidRDefault="00A441D8" w:rsidP="00B20F21">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B20F21">
            <w:pPr>
              <w:spacing w:after="0"/>
              <w:ind w:firstLine="709"/>
              <w:jc w:val="both"/>
              <w:rPr>
                <w:rFonts w:ascii="Times New Roman" w:hAnsi="Times New Roman"/>
                <w:sz w:val="28"/>
                <w:szCs w:val="28"/>
              </w:rPr>
            </w:pPr>
            <w:r>
              <w:rPr>
                <w:rFonts w:ascii="Times New Roman" w:hAnsi="Times New Roman"/>
                <w:sz w:val="28"/>
                <w:szCs w:val="28"/>
              </w:rPr>
              <w:t>216</w:t>
            </w:r>
          </w:p>
        </w:tc>
      </w:tr>
    </w:tbl>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A441D8" w:rsidRPr="00540E67" w:rsidRDefault="00A441D8" w:rsidP="00A441D8">
      <w:pPr>
        <w:spacing w:after="0"/>
        <w:ind w:firstLine="709"/>
        <w:jc w:val="both"/>
        <w:rPr>
          <w:rFonts w:ascii="Times New Roman" w:hAnsi="Times New Roman"/>
          <w:b/>
          <w:i/>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-отжимание от пола в упоре лежа, подтягивание на перекладине;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E2624C" w:rsidRDefault="00A441D8" w:rsidP="00A441D8">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3269FA" w:rsidRPr="00E97C15" w:rsidRDefault="002577FB" w:rsidP="00E97C15">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003269FA" w:rsidRPr="00E97C15">
        <w:rPr>
          <w:rFonts w:ascii="Times New Roman" w:hAnsi="Times New Roman"/>
          <w:sz w:val="28"/>
          <w:szCs w:val="28"/>
        </w:rPr>
        <w:t xml:space="preserve"> 3-го</w:t>
      </w:r>
      <w:r>
        <w:rPr>
          <w:rFonts w:ascii="Times New Roman" w:hAnsi="Times New Roman"/>
          <w:sz w:val="28"/>
          <w:szCs w:val="28"/>
        </w:rPr>
        <w:t>, 4-ого и 5-ого</w:t>
      </w:r>
      <w:r w:rsidR="00A441D8">
        <w:rPr>
          <w:rFonts w:ascii="Times New Roman" w:hAnsi="Times New Roman"/>
          <w:sz w:val="28"/>
          <w:szCs w:val="28"/>
        </w:rPr>
        <w:t xml:space="preserve">,6-ого,7-ого </w:t>
      </w:r>
      <w:r>
        <w:rPr>
          <w:rFonts w:ascii="Times New Roman" w:hAnsi="Times New Roman"/>
          <w:sz w:val="28"/>
          <w:szCs w:val="28"/>
        </w:rPr>
        <w:t>годов обучения 10 человек</w:t>
      </w:r>
      <w:r w:rsidR="003269FA" w:rsidRPr="00E97C15">
        <w:rPr>
          <w:rFonts w:ascii="Times New Roman" w:hAnsi="Times New Roman"/>
          <w:sz w:val="28"/>
          <w:szCs w:val="28"/>
        </w:rPr>
        <w:t>. При необходимости могут формироваться разновозрастные группы.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r>
    </w:p>
    <w:p w:rsidR="003269FA" w:rsidRPr="00E97C15" w:rsidRDefault="00FD788C" w:rsidP="006A5655">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w:t>
      </w:r>
      <w:r w:rsidR="00E40806">
        <w:rPr>
          <w:rFonts w:ascii="Times New Roman" w:hAnsi="Times New Roman"/>
          <w:b/>
          <w:sz w:val="28"/>
          <w:szCs w:val="28"/>
        </w:rPr>
        <w:t xml:space="preserve"> лет </w:t>
      </w:r>
      <w:r w:rsidR="003269FA" w:rsidRPr="00540E67">
        <w:rPr>
          <w:rFonts w:ascii="Times New Roman" w:hAnsi="Times New Roman"/>
          <w:b/>
          <w:sz w:val="28"/>
          <w:szCs w:val="28"/>
        </w:rPr>
        <w:t xml:space="preserve"> обучения</w:t>
      </w:r>
      <w:r w:rsidR="003269FA" w:rsidRPr="00E97C15">
        <w:rPr>
          <w:rFonts w:ascii="Times New Roman" w:hAnsi="Times New Roman"/>
          <w:sz w:val="28"/>
          <w:szCs w:val="28"/>
        </w:rPr>
        <w:t>.</w:t>
      </w:r>
    </w:p>
    <w:p w:rsidR="003269FA"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3269FA" w:rsidRPr="00E97C15" w:rsidRDefault="00094221" w:rsidP="00E97C15">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003269FA"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00094221" w:rsidRPr="00094221">
        <w:rPr>
          <w:rFonts w:ascii="Times New Roman" w:hAnsi="Times New Roman"/>
          <w:sz w:val="28"/>
          <w:szCs w:val="28"/>
        </w:rPr>
        <w:t>начальной подготовки</w:t>
      </w:r>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6A5655" w:rsidRPr="00E97C15" w:rsidRDefault="006A5655" w:rsidP="00E97C15">
      <w:pPr>
        <w:spacing w:after="0"/>
        <w:ind w:firstLine="709"/>
        <w:jc w:val="both"/>
        <w:rPr>
          <w:rFonts w:ascii="Times New Roman" w:hAnsi="Times New Roman"/>
          <w:sz w:val="28"/>
          <w:szCs w:val="28"/>
        </w:rPr>
      </w:pPr>
    </w:p>
    <w:p w:rsidR="003269FA" w:rsidRDefault="00094221" w:rsidP="00E97C15">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094221" w:rsidRPr="00094221" w:rsidRDefault="00094221" w:rsidP="00E97C15">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094221" w:rsidRPr="00094221" w:rsidRDefault="00E40806" w:rsidP="00E97C15">
      <w:pPr>
        <w:spacing w:after="0"/>
        <w:ind w:firstLine="709"/>
        <w:jc w:val="both"/>
        <w:rPr>
          <w:rFonts w:ascii="Times New Roman" w:hAnsi="Times New Roman"/>
          <w:sz w:val="28"/>
          <w:szCs w:val="28"/>
        </w:rPr>
      </w:pPr>
      <w:r>
        <w:rPr>
          <w:rFonts w:ascii="Times New Roman" w:hAnsi="Times New Roman"/>
          <w:sz w:val="28"/>
          <w:szCs w:val="28"/>
        </w:rPr>
        <w:t>НП-2, НП-3,НП-4,НП-5</w:t>
      </w:r>
      <w:r w:rsidR="00A441D8">
        <w:rPr>
          <w:rFonts w:ascii="Times New Roman" w:hAnsi="Times New Roman"/>
          <w:sz w:val="28"/>
          <w:szCs w:val="28"/>
        </w:rPr>
        <w:t>,НП-6,НП-7</w:t>
      </w:r>
      <w:r>
        <w:rPr>
          <w:rFonts w:ascii="Times New Roman" w:hAnsi="Times New Roman"/>
          <w:sz w:val="28"/>
          <w:szCs w:val="28"/>
        </w:rPr>
        <w:t xml:space="preserve"> </w:t>
      </w:r>
      <w:r w:rsidR="00094221" w:rsidRPr="00094221">
        <w:rPr>
          <w:rFonts w:ascii="Times New Roman" w:hAnsi="Times New Roman"/>
          <w:sz w:val="28"/>
          <w:szCs w:val="28"/>
        </w:rPr>
        <w:t xml:space="preserve"> – 3 раза в неделю по 2 часа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Default="003269FA" w:rsidP="0022496E">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517C90" w:rsidRPr="00E97C15" w:rsidRDefault="00517C90" w:rsidP="0022496E">
      <w:pPr>
        <w:spacing w:after="0"/>
        <w:ind w:firstLine="709"/>
        <w:jc w:val="center"/>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страховки и самостраховки при падениях;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"рондат", "фляк")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К</w:t>
      </w:r>
      <w:r w:rsidR="00517C90">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(рондат – фляк – сальто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3269FA"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3269FA" w:rsidRDefault="0022496E" w:rsidP="00E97C15">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22496E" w:rsidRPr="00E97C15" w:rsidRDefault="0022496E" w:rsidP="00E97C15">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64"/>
        <w:gridCol w:w="1009"/>
        <w:gridCol w:w="558"/>
        <w:gridCol w:w="625"/>
        <w:gridCol w:w="625"/>
        <w:gridCol w:w="1325"/>
        <w:gridCol w:w="1209"/>
        <w:gridCol w:w="1136"/>
        <w:gridCol w:w="883"/>
        <w:gridCol w:w="883"/>
        <w:gridCol w:w="1136"/>
      </w:tblGrid>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3000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Подтягивание на перекладине</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упоре лежа.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длину с разбега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высоту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стойке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3,10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r>
      <w:tr w:rsidR="003269FA" w:rsidRPr="003C4DC6" w:rsidTr="00680C1B">
        <w:trPr>
          <w:trHeight w:val="652"/>
        </w:trPr>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Удовлетв.</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3,20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2,50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22496E" w:rsidRDefault="0022496E" w:rsidP="00E97C15">
      <w:pPr>
        <w:spacing w:after="0"/>
        <w:ind w:firstLine="709"/>
        <w:jc w:val="both"/>
        <w:rPr>
          <w:rFonts w:ascii="Times New Roman" w:hAnsi="Times New Roman"/>
          <w:sz w:val="28"/>
          <w:szCs w:val="28"/>
        </w:rPr>
      </w:pPr>
    </w:p>
    <w:p w:rsidR="0022496E" w:rsidRPr="00E97C15" w:rsidRDefault="0022496E" w:rsidP="00E97C15">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3269FA" w:rsidRPr="003C4DC6" w:rsidTr="00680C1B">
        <w:trPr>
          <w:trHeight w:val="2100"/>
        </w:trPr>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Силовой комплекс.</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Челночный 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10раз*10м.</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Км/час</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Стойка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Ходьба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Задержка дыхания</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28</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29</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3269FA" w:rsidRPr="0022496E" w:rsidRDefault="003269FA" w:rsidP="00720183">
      <w:pPr>
        <w:suppressAutoHyphens/>
        <w:spacing w:after="0" w:line="240" w:lineRule="auto"/>
        <w:ind w:left="550" w:firstLine="525"/>
        <w:jc w:val="center"/>
        <w:rPr>
          <w:rFonts w:ascii="Times New Roman" w:hAnsi="Times New Roman"/>
          <w:b/>
          <w:sz w:val="24"/>
          <w:szCs w:val="24"/>
          <w:lang w:eastAsia="ar-SA"/>
        </w:rPr>
      </w:pPr>
    </w:p>
    <w:p w:rsidR="003269FA" w:rsidRPr="0022496E" w:rsidRDefault="003269FA" w:rsidP="00720183">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lastRenderedPageBreak/>
        <w:t>средства подготовки (ОФП, СФП, специальная подготовка и соревновательная подготовка)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3269FA" w:rsidRPr="003C4DC6" w:rsidTr="00720183">
        <w:trPr>
          <w:trHeight w:val="349"/>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3269FA" w:rsidRPr="003C4DC6" w:rsidTr="00720183">
        <w:trPr>
          <w:trHeight w:val="357"/>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Лактатная-анаэробная (специальная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Алактатная-анаэробная (скорость-сила)</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r w:rsidRPr="00720183">
        <w:rPr>
          <w:rFonts w:ascii="Times New Roman" w:hAnsi="Times New Roman"/>
          <w:sz w:val="28"/>
          <w:szCs w:val="28"/>
          <w:lang w:eastAsia="ar-SA"/>
        </w:rPr>
        <w:t>Руффье.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3269FA" w:rsidRPr="00720183" w:rsidRDefault="003269FA" w:rsidP="00720183">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3269FA" w:rsidRPr="00720183" w:rsidRDefault="003269FA" w:rsidP="00720183">
      <w:pPr>
        <w:suppressAutoHyphens/>
        <w:spacing w:after="0" w:line="240" w:lineRule="auto"/>
        <w:rPr>
          <w:rFonts w:ascii="Times New Roman" w:hAnsi="Times New Roman"/>
          <w:b/>
          <w:sz w:val="28"/>
          <w:szCs w:val="28"/>
          <w:lang w:eastAsia="ar-SA"/>
        </w:rPr>
      </w:pPr>
    </w:p>
    <w:p w:rsidR="003269FA"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Индекс Руффье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lastRenderedPageBreak/>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3269FA" w:rsidRPr="0022496E" w:rsidRDefault="003269FA" w:rsidP="00720183">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w:t>
      </w:r>
      <w:r w:rsidRPr="00720183">
        <w:rPr>
          <w:rFonts w:ascii="Times New Roman" w:hAnsi="Times New Roman"/>
          <w:sz w:val="28"/>
          <w:szCs w:val="28"/>
          <w:lang w:eastAsia="ar-SA"/>
        </w:rPr>
        <w:lastRenderedPageBreak/>
        <w:t>ультрафиолетовое облучение, давать витаминные смеси, рекомендовать местный и точечный массаж.</w:t>
      </w:r>
    </w:p>
    <w:p w:rsidR="003269FA" w:rsidRPr="00720183" w:rsidRDefault="003269FA" w:rsidP="00720183">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3269FA" w:rsidRPr="004913BA" w:rsidTr="009959B9">
        <w:trPr>
          <w:cantSplit/>
        </w:trPr>
        <w:tc>
          <w:tcPr>
            <w:tcW w:w="2098" w:type="dxa"/>
            <w:vMerge w:val="restart"/>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Ч С С ( уд. Мин. )</w:t>
            </w:r>
          </w:p>
        </w:tc>
      </w:tr>
      <w:tr w:rsidR="003269FA" w:rsidRPr="004913BA" w:rsidTr="009959B9">
        <w:trPr>
          <w:cantSplit/>
        </w:trPr>
        <w:tc>
          <w:tcPr>
            <w:tcW w:w="2098" w:type="dxa"/>
            <w:vMerge/>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3269FA" w:rsidRPr="00720183" w:rsidRDefault="003269FA" w:rsidP="00720183">
      <w:pPr>
        <w:suppressAutoHyphens/>
        <w:spacing w:after="0" w:line="240" w:lineRule="auto"/>
        <w:rPr>
          <w:rFonts w:ascii="Times New Roman" w:hAnsi="Times New Roman"/>
          <w:b/>
          <w:sz w:val="24"/>
          <w:szCs w:val="24"/>
          <w:lang w:eastAsia="ar-SA"/>
        </w:rPr>
      </w:pPr>
    </w:p>
    <w:p w:rsidR="003269FA" w:rsidRDefault="003269F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3269FA" w:rsidRPr="004913BA" w:rsidRDefault="003269FA" w:rsidP="00720183">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4913BA" w:rsidRPr="00720183" w:rsidRDefault="004913BA" w:rsidP="00720183">
      <w:pPr>
        <w:suppressAutoHyphens/>
        <w:spacing w:after="0" w:line="240" w:lineRule="auto"/>
        <w:jc w:val="center"/>
        <w:rPr>
          <w:rFonts w:ascii="Times New Roman" w:hAnsi="Times New Roman"/>
          <w:b/>
          <w:sz w:val="28"/>
          <w:szCs w:val="28"/>
          <w:lang w:eastAsia="ar-SA"/>
        </w:rPr>
      </w:pP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003269FA" w:rsidRPr="00720183">
        <w:rPr>
          <w:rFonts w:ascii="Times New Roman" w:hAnsi="Times New Roman"/>
          <w:sz w:val="28"/>
          <w:szCs w:val="28"/>
          <w:lang w:eastAsia="ar-SA"/>
        </w:rPr>
        <w:t>является обеспечение условий для личностного развития занимающегося.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sidR="00094221">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4913BA" w:rsidRPr="00720183" w:rsidRDefault="004913BA"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sidR="00094221">
        <w:rPr>
          <w:rFonts w:ascii="Times New Roman" w:hAnsi="Times New Roman"/>
          <w:sz w:val="28"/>
          <w:szCs w:val="28"/>
          <w:lang w:eastAsia="ar-SA"/>
        </w:rPr>
        <w:t xml:space="preserve">ческое оформление помещения </w:t>
      </w:r>
      <w:r w:rsidRPr="00720183">
        <w:rPr>
          <w:rFonts w:ascii="Times New Roman" w:hAnsi="Times New Roman"/>
          <w:sz w:val="28"/>
          <w:szCs w:val="28"/>
          <w:lang w:eastAsia="ar-SA"/>
        </w:rPr>
        <w:t>, постоянное обновление стендов;</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sidR="00094221">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xml:space="preserve">, выпускные вечера, вечера отдыха, концерты </w:t>
      </w:r>
      <w:r w:rsidRPr="00720183">
        <w:rPr>
          <w:rFonts w:ascii="Times New Roman" w:hAnsi="Times New Roman"/>
          <w:sz w:val="28"/>
          <w:szCs w:val="28"/>
          <w:lang w:eastAsia="ar-SA"/>
        </w:rPr>
        <w:lastRenderedPageBreak/>
        <w:t>художественной самодеятельности, выставки творческих работ обучающимися, шефство старших над младшими, празднования дней рождений.</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sidR="00094221">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sidR="003F7073">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sidR="00094221">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sidR="00094221">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в воспитании юношей имеют созданные в коллективе традиции. Например, торжественный прием учащихся-новичков, выполнивших </w:t>
      </w:r>
      <w:r w:rsidRPr="00720183">
        <w:rPr>
          <w:rFonts w:ascii="Times New Roman" w:hAnsi="Times New Roman"/>
          <w:sz w:val="28"/>
          <w:szCs w:val="28"/>
          <w:lang w:eastAsia="ar-SA"/>
        </w:rPr>
        <w:lastRenderedPageBreak/>
        <w:t>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sidR="003F7073">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Педагог</w:t>
      </w:r>
      <w:r w:rsidR="003269FA" w:rsidRPr="00720183">
        <w:rPr>
          <w:rFonts w:ascii="Times New Roman" w:hAnsi="Times New Roman"/>
          <w:sz w:val="28"/>
          <w:szCs w:val="28"/>
          <w:lang w:eastAsia="ar-SA"/>
        </w:rPr>
        <w:t>не должен оставлять без внимания не одного, даже мелкого нарушителя дисциплины.</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sidR="00094221">
        <w:rPr>
          <w:rFonts w:ascii="Times New Roman" w:hAnsi="Times New Roman"/>
          <w:sz w:val="28"/>
          <w:szCs w:val="28"/>
          <w:lang w:eastAsia="ar-SA"/>
        </w:rPr>
        <w:t>педагог</w:t>
      </w:r>
      <w:r w:rsidR="008A3257">
        <w:rPr>
          <w:rFonts w:ascii="Times New Roman" w:hAnsi="Times New Roman"/>
          <w:sz w:val="28"/>
          <w:szCs w:val="28"/>
          <w:lang w:eastAsia="ar-SA"/>
        </w:rPr>
        <w:t>а</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sidR="00094221">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имеет воспитание у учеников правильного отношения к труду. Для того, чтобы добиться высоких результатов, спортсмен должен </w:t>
      </w:r>
      <w:r w:rsidRPr="00720183">
        <w:rPr>
          <w:rFonts w:ascii="Times New Roman" w:hAnsi="Times New Roman"/>
          <w:sz w:val="28"/>
          <w:szCs w:val="28"/>
          <w:lang w:eastAsia="ar-SA"/>
        </w:rPr>
        <w:lastRenderedPageBreak/>
        <w:t>систематически и много трудиться. Для этого у него необходи</w:t>
      </w:r>
      <w:r w:rsidR="00094221">
        <w:rPr>
          <w:rFonts w:ascii="Times New Roman" w:hAnsi="Times New Roman"/>
          <w:sz w:val="28"/>
          <w:szCs w:val="28"/>
          <w:lang w:eastAsia="ar-SA"/>
        </w:rPr>
        <w:t>мо развивать трудолюбие. Педагог</w:t>
      </w:r>
      <w:r w:rsidR="00A441D8">
        <w:rPr>
          <w:rFonts w:ascii="Times New Roman" w:hAnsi="Times New Roman"/>
          <w:sz w:val="28"/>
          <w:szCs w:val="28"/>
          <w:lang w:eastAsia="ar-SA"/>
        </w:rPr>
        <w:t xml:space="preserve">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sidR="00094221">
        <w:rPr>
          <w:rFonts w:ascii="Times New Roman" w:hAnsi="Times New Roman"/>
          <w:sz w:val="28"/>
          <w:szCs w:val="28"/>
          <w:lang w:eastAsia="ar-SA"/>
        </w:rPr>
        <w:t>жения поставленной цели.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sidR="00094221">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sidR="00094221">
        <w:rPr>
          <w:rFonts w:ascii="Times New Roman" w:hAnsi="Times New Roman"/>
          <w:sz w:val="28"/>
          <w:szCs w:val="28"/>
          <w:lang w:eastAsia="ar-SA"/>
        </w:rPr>
        <w:t>ать его во всем. Поэтому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быть примером сво</w:t>
      </w:r>
      <w:r w:rsidR="00094221">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 xml:space="preserve">педагога </w:t>
      </w:r>
      <w:r w:rsidRPr="00720183">
        <w:rPr>
          <w:rFonts w:ascii="Times New Roman" w:hAnsi="Times New Roman"/>
          <w:sz w:val="28"/>
          <w:szCs w:val="28"/>
          <w:lang w:eastAsia="ar-SA"/>
        </w:rPr>
        <w:t>.</w:t>
      </w:r>
    </w:p>
    <w:p w:rsidR="003269FA" w:rsidRPr="00720183" w:rsidRDefault="00094221" w:rsidP="00720183">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Педагог</w:t>
      </w:r>
      <w:r w:rsidR="00A441D8">
        <w:rPr>
          <w:rFonts w:ascii="Times New Roman" w:hAnsi="Times New Roman"/>
          <w:sz w:val="28"/>
          <w:szCs w:val="28"/>
          <w:lang w:eastAsia="ar-SA"/>
        </w:rPr>
        <w:t xml:space="preserve"> </w:t>
      </w:r>
      <w:r w:rsidR="003269FA"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3269FA"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4913BA" w:rsidRPr="00720183" w:rsidRDefault="004913BA" w:rsidP="00720183">
      <w:pPr>
        <w:suppressAutoHyphens/>
        <w:spacing w:after="0" w:line="240" w:lineRule="auto"/>
        <w:ind w:firstLine="540"/>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sidR="00A441D8">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саморегуляции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3269FA" w:rsidRDefault="003269FA" w:rsidP="001D71B7">
      <w:pPr>
        <w:suppressAutoHyphens/>
        <w:spacing w:after="0" w:line="240" w:lineRule="auto"/>
        <w:jc w:val="center"/>
        <w:rPr>
          <w:rFonts w:ascii="Times New Roman" w:hAnsi="Times New Roman"/>
          <w:b/>
          <w:sz w:val="28"/>
          <w:szCs w:val="28"/>
          <w:lang w:eastAsia="ar-SA"/>
        </w:rPr>
      </w:pPr>
    </w:p>
    <w:p w:rsidR="003269FA" w:rsidRDefault="003269FA" w:rsidP="001D71B7">
      <w:pPr>
        <w:suppressAutoHyphens/>
        <w:spacing w:after="0" w:line="240" w:lineRule="auto"/>
        <w:jc w:val="center"/>
        <w:rPr>
          <w:rFonts w:ascii="Times New Roman" w:hAnsi="Times New Roman"/>
          <w:b/>
          <w:sz w:val="28"/>
          <w:szCs w:val="28"/>
          <w:lang w:eastAsia="ar-SA"/>
        </w:rPr>
      </w:pPr>
    </w:p>
    <w:p w:rsidR="004913BA" w:rsidRDefault="004913BA" w:rsidP="009E48A6">
      <w:pPr>
        <w:suppressAutoHyphens/>
        <w:spacing w:after="0" w:line="240" w:lineRule="auto"/>
        <w:ind w:firstLine="525"/>
        <w:jc w:val="center"/>
        <w:rPr>
          <w:rFonts w:ascii="Times New Roman" w:hAnsi="Times New Roman"/>
          <w:b/>
          <w:sz w:val="28"/>
          <w:szCs w:val="28"/>
          <w:lang w:eastAsia="ar-SA"/>
        </w:rPr>
      </w:pPr>
    </w:p>
    <w:p w:rsidR="003269FA" w:rsidRPr="004913BA" w:rsidRDefault="003269FA" w:rsidP="009E48A6">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3269FA" w:rsidRPr="009E48A6" w:rsidRDefault="003269FA" w:rsidP="009E48A6">
      <w:pPr>
        <w:suppressAutoHyphens/>
        <w:spacing w:after="0" w:line="240" w:lineRule="auto"/>
        <w:ind w:firstLine="525"/>
        <w:jc w:val="center"/>
        <w:rPr>
          <w:rFonts w:ascii="Times New Roman" w:hAnsi="Times New Roman"/>
          <w:b/>
          <w:sz w:val="28"/>
          <w:szCs w:val="28"/>
          <w:lang w:eastAsia="ar-SA"/>
        </w:rPr>
      </w:pP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3269FA" w:rsidRPr="004913BA" w:rsidTr="009959B9">
        <w:trPr>
          <w:cantSplit/>
          <w:trHeight w:val="322"/>
        </w:trPr>
        <w:tc>
          <w:tcPr>
            <w:tcW w:w="65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3269FA" w:rsidRPr="004913BA" w:rsidRDefault="003269FA" w:rsidP="009E48A6">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(медицинбол) от 1 до 5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3269FA" w:rsidRPr="009E48A6" w:rsidRDefault="003269FA" w:rsidP="009E48A6">
      <w:pPr>
        <w:suppressAutoHyphens/>
        <w:spacing w:after="0" w:line="240" w:lineRule="auto"/>
        <w:ind w:right="178"/>
        <w:rPr>
          <w:rFonts w:ascii="Times New Roman" w:hAnsi="Times New Roman"/>
          <w:b/>
          <w:sz w:val="24"/>
          <w:szCs w:val="24"/>
          <w:lang w:eastAsia="ar-SA"/>
        </w:rPr>
        <w:sectPr w:rsidR="003269FA" w:rsidRPr="009E48A6" w:rsidSect="009959B9">
          <w:headerReference w:type="even" r:id="rId9"/>
          <w:headerReference w:type="default" r:id="rId10"/>
          <w:footerReference w:type="even" r:id="rId11"/>
          <w:footerReference w:type="default" r:id="rId12"/>
          <w:headerReference w:type="first" r:id="rId13"/>
          <w:footerReference w:type="first" r:id="rId14"/>
          <w:pgSz w:w="11906" w:h="16838"/>
          <w:pgMar w:top="1079" w:right="851" w:bottom="1276" w:left="1418" w:header="720" w:footer="720" w:gutter="0"/>
          <w:cols w:space="720"/>
          <w:docGrid w:linePitch="360" w:charSpace="32768"/>
        </w:sectPr>
      </w:pPr>
    </w:p>
    <w:p w:rsidR="003269FA" w:rsidRPr="009E48A6" w:rsidRDefault="003269FA" w:rsidP="009E48A6">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3269FA" w:rsidRPr="003C4DC6" w:rsidTr="009959B9">
        <w:tc>
          <w:tcPr>
            <w:tcW w:w="675"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3269FA" w:rsidRPr="003C4DC6" w:rsidTr="009959B9">
        <w:tc>
          <w:tcPr>
            <w:tcW w:w="15276" w:type="dxa"/>
            <w:gridSpan w:val="4"/>
            <w:vAlign w:val="bottom"/>
          </w:tcPr>
          <w:p w:rsidR="003269FA" w:rsidRPr="009E48A6" w:rsidRDefault="003269FA" w:rsidP="009E48A6">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5"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4"/>
        <w:gridCol w:w="2086"/>
        <w:gridCol w:w="1126"/>
        <w:gridCol w:w="1895"/>
        <w:gridCol w:w="553"/>
        <w:gridCol w:w="886"/>
        <w:gridCol w:w="664"/>
        <w:gridCol w:w="883"/>
        <w:gridCol w:w="766"/>
        <w:gridCol w:w="886"/>
        <w:gridCol w:w="937"/>
        <w:gridCol w:w="952"/>
        <w:gridCol w:w="9"/>
        <w:gridCol w:w="943"/>
        <w:gridCol w:w="955"/>
        <w:gridCol w:w="880"/>
      </w:tblGrid>
      <w:tr w:rsidR="00DC26A8" w:rsidRPr="00C47B8A" w:rsidTr="008D11E6">
        <w:trPr>
          <w:gridAfter w:val="1"/>
          <w:wAfter w:w="294" w:type="pct"/>
          <w:cantSplit/>
          <w:trHeight w:val="311"/>
        </w:trPr>
        <w:tc>
          <w:tcPr>
            <w:tcW w:w="4706" w:type="pct"/>
            <w:gridSpan w:val="15"/>
            <w:tcBorders>
              <w:bottom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DC26A8" w:rsidRPr="00C47B8A" w:rsidTr="008D11E6">
        <w:trPr>
          <w:gridAfter w:val="1"/>
          <w:wAfter w:w="294" w:type="pct"/>
          <w:cantSplit/>
          <w:trHeight w:val="311"/>
        </w:trPr>
        <w:tc>
          <w:tcPr>
            <w:tcW w:w="198" w:type="pct"/>
            <w:vMerge w:val="restart"/>
            <w:tcBorders>
              <w:top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8D11E6" w:rsidRPr="00C47B8A" w:rsidTr="008D11E6">
        <w:trPr>
          <w:cantSplit/>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tc>
      </w:tr>
      <w:tr w:rsidR="008D11E6" w:rsidRPr="00C47B8A" w:rsidTr="008D11E6">
        <w:trPr>
          <w:cantSplit/>
          <w:trHeight w:val="1899"/>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Борцовки</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tcBorders>
              <w:top w:val="nil"/>
            </w:tcBorders>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Костюм для </w:t>
            </w:r>
            <w:r w:rsidRPr="00C47B8A">
              <w:rPr>
                <w:rFonts w:ascii="Times New Roman" w:hAnsi="Times New Roman"/>
                <w:sz w:val="24"/>
                <w:szCs w:val="24"/>
                <w:lang w:eastAsia="ru-RU"/>
              </w:rPr>
              <w:lastRenderedPageBreak/>
              <w:t>рукопашного боя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lastRenderedPageBreak/>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lastRenderedPageBreak/>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6" w:history="1">
              <w:r w:rsidRPr="00C47B8A">
                <w:rPr>
                  <w:rFonts w:ascii="Times New Roman" w:hAnsi="Times New Roman"/>
                  <w:sz w:val="24"/>
                  <w:szCs w:val="24"/>
                  <w:lang w:eastAsia="ar-SA"/>
                </w:rPr>
                <w:t>бандаж</w:t>
              </w:r>
            </w:hyperlink>
          </w:p>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DC26A8" w:rsidRPr="00C47B8A" w:rsidRDefault="00DC26A8"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C26A8" w:rsidRPr="00C47B8A" w:rsidRDefault="00DC26A8"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lastRenderedPageBreak/>
        <w:t>Методическое обеспечение образовательной программы</w:t>
      </w: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3269FA" w:rsidRPr="003C4DC6" w:rsidTr="009959B9">
        <w:trPr>
          <w:trHeight w:val="1088"/>
        </w:trPr>
        <w:tc>
          <w:tcPr>
            <w:tcW w:w="418"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3269FA" w:rsidRPr="009E48A6" w:rsidRDefault="003269FA" w:rsidP="009E48A6">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3269FA" w:rsidRPr="003C4DC6" w:rsidTr="009959B9">
        <w:trPr>
          <w:trHeight w:val="1245"/>
        </w:trPr>
        <w:tc>
          <w:tcPr>
            <w:tcW w:w="418"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3269FA" w:rsidRPr="009E48A6" w:rsidRDefault="003269FA" w:rsidP="009E48A6">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3269FA" w:rsidRPr="009E48A6" w:rsidRDefault="003269FA" w:rsidP="009E48A6">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3269FA" w:rsidRPr="003C4DC6" w:rsidTr="009959B9">
        <w:trPr>
          <w:trHeight w:val="1043"/>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3269FA" w:rsidRPr="009E48A6" w:rsidRDefault="003269FA" w:rsidP="009E48A6">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Таблицы, схемы, карточки, малый спортинвентарь (резина, гантели, медицинбол, тен.мячи и т.д.  обучающегося, силовые тренажеры</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справочные материалы, плакаты, мелкий и средний спортинвентарь (малые гантели, пунктбол, лапы, бокс. мешки и груши, манекен)</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3269FA" w:rsidRPr="009E48A6" w:rsidRDefault="003269FA" w:rsidP="009E48A6">
      <w:pPr>
        <w:pageBreakBefore/>
        <w:suppressAutoHyphens/>
        <w:spacing w:after="0" w:line="240" w:lineRule="auto"/>
        <w:ind w:right="178"/>
        <w:rPr>
          <w:rFonts w:ascii="Times New Roman" w:hAnsi="Times New Roman"/>
          <w:b/>
          <w:sz w:val="24"/>
          <w:szCs w:val="24"/>
          <w:lang w:eastAsia="ar-SA"/>
        </w:rPr>
        <w:sectPr w:rsidR="003269FA" w:rsidRPr="009E48A6" w:rsidSect="009959B9">
          <w:pgSz w:w="16838" w:h="11906" w:orient="landscape"/>
          <w:pgMar w:top="567" w:right="962" w:bottom="851" w:left="1077" w:header="720" w:footer="720" w:gutter="0"/>
          <w:cols w:space="720"/>
          <w:docGrid w:linePitch="360" w:charSpace="32768"/>
        </w:sectPr>
      </w:pP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lastRenderedPageBreak/>
        <w:t>СПЕЦИАЛИЗИРОВАННЫЕ ИГРОВЫЕ КОМПЛЕКСЫ</w:t>
      </w:r>
    </w:p>
    <w:p w:rsidR="003269FA" w:rsidRPr="001D71B7" w:rsidRDefault="003269FA" w:rsidP="001D71B7">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3269FA" w:rsidRPr="001D71B7" w:rsidRDefault="003269FA" w:rsidP="001D71B7">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3269FA" w:rsidRPr="001D71B7" w:rsidRDefault="003269FA" w:rsidP="001D71B7">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3269FA" w:rsidRPr="001D71B7" w:rsidRDefault="003269FA" w:rsidP="001D71B7">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w:t>
      </w:r>
      <w:r w:rsidRPr="001D71B7">
        <w:rPr>
          <w:rFonts w:ascii="Times New Roman" w:hAnsi="Times New Roman"/>
          <w:sz w:val="28"/>
          <w:szCs w:val="28"/>
          <w:lang w:eastAsia="ar-SA"/>
        </w:rPr>
        <w:lastRenderedPageBreak/>
        <w:t xml:space="preserve">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3269FA" w:rsidRPr="003C4DC6" w:rsidTr="001D71B7">
        <w:trPr>
          <w:trHeight w:val="600"/>
        </w:trPr>
        <w:tc>
          <w:tcPr>
            <w:tcW w:w="4428" w:type="dxa"/>
            <w:vMerge w:val="restart"/>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4252" w:type="dxa"/>
            <w:gridSpan w:val="4"/>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3269FA" w:rsidRPr="003C4DC6" w:rsidTr="001D71B7">
        <w:trPr>
          <w:trHeight w:val="360"/>
        </w:trPr>
        <w:tc>
          <w:tcPr>
            <w:tcW w:w="4428" w:type="dxa"/>
            <w:vMerge/>
          </w:tcPr>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988"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3269FA" w:rsidRPr="003C4DC6" w:rsidTr="001D71B7">
        <w:trPr>
          <w:trHeight w:val="285"/>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3269FA" w:rsidRPr="003C4DC6" w:rsidTr="001D71B7">
        <w:trPr>
          <w:trHeight w:val="360"/>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3269FA" w:rsidRPr="001D71B7" w:rsidRDefault="003269FA" w:rsidP="001D71B7">
      <w:pPr>
        <w:suppressAutoHyphens/>
        <w:spacing w:after="0" w:line="240" w:lineRule="auto"/>
        <w:ind w:firstLine="540"/>
        <w:jc w:val="center"/>
        <w:rPr>
          <w:rFonts w:ascii="Times New Roman" w:hAnsi="Times New Roman"/>
          <w:b/>
          <w:i/>
          <w:sz w:val="24"/>
          <w:szCs w:val="24"/>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w:t>
      </w:r>
      <w:r w:rsidRPr="001D71B7">
        <w:rPr>
          <w:rFonts w:ascii="Times New Roman" w:hAnsi="Times New Roman"/>
          <w:sz w:val="28"/>
          <w:szCs w:val="28"/>
          <w:lang w:eastAsia="ar-SA"/>
        </w:rPr>
        <w:lastRenderedPageBreak/>
        <w:t>они смогут узнать крепость соединения рук: в крючок, своей руки и запястья, ладонь в ладонь, своего запястья и руки.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3269FA" w:rsidRPr="001D71B7" w:rsidRDefault="003269FA" w:rsidP="001D71B7">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3269FA"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EC5144" w:rsidRPr="001D71B7" w:rsidRDefault="00EC5144" w:rsidP="001D71B7">
      <w:pPr>
        <w:suppressAutoHyphens/>
        <w:spacing w:after="0" w:line="240" w:lineRule="auto"/>
        <w:ind w:firstLine="540"/>
        <w:jc w:val="both"/>
        <w:rPr>
          <w:rFonts w:ascii="Times New Roman" w:hAnsi="Times New Roman"/>
          <w:sz w:val="28"/>
          <w:szCs w:val="28"/>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lastRenderedPageBreak/>
        <w:t>Игры по освоению блокирующих действий ЗАХВАТ-УПОР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3269FA" w:rsidRPr="001D71B7" w:rsidRDefault="003269FA" w:rsidP="001D71B7">
      <w:pPr>
        <w:suppressAutoHyphens/>
        <w:spacing w:after="0" w:line="240" w:lineRule="auto"/>
        <w:ind w:firstLine="540"/>
        <w:jc w:val="center"/>
        <w:rPr>
          <w:rFonts w:ascii="Times New Roman" w:hAnsi="Times New Roman"/>
          <w:b/>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умения теснений по площади поединка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w:t>
      </w:r>
      <w:r w:rsidRPr="001D71B7">
        <w:rPr>
          <w:rFonts w:ascii="Times New Roman" w:hAnsi="Times New Roman"/>
          <w:sz w:val="28"/>
          <w:szCs w:val="28"/>
          <w:lang w:eastAsia="ar-SA"/>
        </w:rPr>
        <w:lastRenderedPageBreak/>
        <w:t xml:space="preserve">необходимых рукопашнику,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теснений в заданиях типа «кто кого»: </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w:t>
      </w:r>
      <w:r w:rsidRPr="001D71B7">
        <w:rPr>
          <w:rFonts w:ascii="Times New Roman" w:hAnsi="Times New Roman"/>
          <w:sz w:val="28"/>
          <w:szCs w:val="28"/>
          <w:lang w:eastAsia="ar-SA"/>
        </w:rPr>
        <w:lastRenderedPageBreak/>
        <w:t>эпизодов поединка, в усложненных условиях закрепления пройденного материала.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рукопашников. Их направленность позволяет проводить занятия с преимущественным  использованием общеподготовительных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рукапашников. Последние могут быть представлены относительно постоянной группой специальных упражнений, которые </w:t>
      </w:r>
      <w:r w:rsidRPr="001D71B7">
        <w:rPr>
          <w:rFonts w:ascii="Times New Roman" w:hAnsi="Times New Roman"/>
          <w:sz w:val="28"/>
          <w:szCs w:val="28"/>
          <w:lang w:eastAsia="ar-SA"/>
        </w:rPr>
        <w:lastRenderedPageBreak/>
        <w:t>войдут как в разминку, так и в другие части урока, повторяясь в сериях занятий.</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3269FA" w:rsidRPr="001D71B7" w:rsidRDefault="003269FA" w:rsidP="001D71B7">
      <w:pPr>
        <w:suppressAutoHyphens/>
        <w:spacing w:after="0" w:line="240" w:lineRule="auto"/>
        <w:ind w:firstLine="426"/>
        <w:jc w:val="center"/>
        <w:rPr>
          <w:rFonts w:ascii="Times New Roman" w:hAnsi="Times New Roman"/>
          <w:b/>
          <w:bCs/>
          <w:sz w:val="24"/>
          <w:szCs w:val="24"/>
          <w:u w:val="single"/>
          <w:lang w:eastAsia="ar-SA"/>
        </w:rPr>
      </w:pPr>
    </w:p>
    <w:p w:rsidR="003269FA" w:rsidRPr="00EC5144" w:rsidRDefault="003269FA" w:rsidP="001D71B7">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3269FA" w:rsidRPr="001D71B7" w:rsidRDefault="003269FA" w:rsidP="001D71B7">
      <w:pPr>
        <w:suppressAutoHyphens/>
        <w:spacing w:after="0" w:line="240" w:lineRule="auto"/>
        <w:ind w:firstLine="426"/>
        <w:jc w:val="center"/>
        <w:rPr>
          <w:rFonts w:ascii="Times New Roman" w:hAnsi="Times New Roman"/>
          <w:b/>
          <w:bCs/>
          <w:sz w:val="28"/>
          <w:szCs w:val="28"/>
          <w:lang w:eastAsia="ar-SA"/>
        </w:rPr>
      </w:pPr>
    </w:p>
    <w:p w:rsidR="003269FA" w:rsidRPr="001D71B7" w:rsidRDefault="003269FA" w:rsidP="001D71B7">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самостраховки осуществляется на первых занятиях, и в дальнейшем они постоянно совершенствуются.</w:t>
      </w: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923D53" w:rsidRDefault="003269FA" w:rsidP="001D71B7">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3269FA"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923D53" w:rsidRPr="001D71B7" w:rsidRDefault="00923D53" w:rsidP="001D71B7">
      <w:pPr>
        <w:suppressAutoHyphens/>
        <w:spacing w:after="0" w:line="240" w:lineRule="auto"/>
        <w:jc w:val="center"/>
        <w:rPr>
          <w:rFonts w:ascii="Times New Roman" w:hAnsi="Times New Roman"/>
          <w:b/>
          <w:sz w:val="28"/>
          <w:szCs w:val="28"/>
          <w:lang w:eastAsia="ar-SA"/>
        </w:rPr>
      </w:pPr>
    </w:p>
    <w:p w:rsidR="003269FA" w:rsidRPr="001D71B7" w:rsidRDefault="003269FA" w:rsidP="001D71B7">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3269FA" w:rsidRPr="001D71B7" w:rsidRDefault="00923D53" w:rsidP="001D71B7">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003269FA"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Каждый учащийся</w:t>
      </w:r>
      <w:r w:rsidR="003A2CCA">
        <w:rPr>
          <w:rFonts w:ascii="Times New Roman" w:hAnsi="Times New Roman"/>
          <w:sz w:val="28"/>
          <w:szCs w:val="28"/>
          <w:lang w:eastAsia="ar-SA"/>
        </w:rPr>
        <w:t xml:space="preserve"> </w:t>
      </w:r>
      <w:r w:rsidR="003269FA"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sidR="00923D53">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Запрещается пользоваться в здании и около него открытым огнём. В случае пожара необходимо нем</w:t>
      </w:r>
      <w:r w:rsidR="00923D53">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003269FA"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003269FA"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003269FA"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sidR="00923D53">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sidR="00923D53">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sidR="00923D53">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003269FA"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003269FA"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003269FA" w:rsidRPr="001D71B7">
        <w:rPr>
          <w:rFonts w:ascii="Times New Roman" w:hAnsi="Times New Roman"/>
          <w:sz w:val="28"/>
          <w:szCs w:val="28"/>
          <w:lang w:eastAsia="ar-SA"/>
        </w:rPr>
        <w:t xml:space="preserve"> даётся допустимая).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sidR="00923D53">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w:t>
      </w:r>
      <w:r w:rsidRPr="001D71B7">
        <w:rPr>
          <w:rFonts w:ascii="Times New Roman" w:hAnsi="Times New Roman"/>
          <w:sz w:val="28"/>
          <w:szCs w:val="28"/>
          <w:lang w:eastAsia="ar-SA"/>
        </w:rPr>
        <w:lastRenderedPageBreak/>
        <w:t>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sidR="00923D53">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sidR="00923D53">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sidR="00923D53">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sidR="00923D53">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sidR="00923D53">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Экспериментировать со своим партнёром: как долго он может пробыть без дыхания при выполнении удушающих приёмов, выдерживать болевой </w:t>
      </w:r>
      <w:r w:rsidRPr="001D71B7">
        <w:rPr>
          <w:rFonts w:ascii="Times New Roman" w:hAnsi="Times New Roman"/>
          <w:sz w:val="28"/>
          <w:szCs w:val="28"/>
          <w:lang w:eastAsia="ar-SA"/>
        </w:rPr>
        <w:lastRenderedPageBreak/>
        <w:t>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sidR="00923D53">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003269FA"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003269FA"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003269FA" w:rsidRPr="001D71B7">
        <w:rPr>
          <w:rFonts w:ascii="Times New Roman" w:hAnsi="Times New Roman"/>
          <w:sz w:val="28"/>
          <w:szCs w:val="28"/>
          <w:lang w:eastAsia="ar-SA"/>
        </w:rPr>
        <w:t>, нарушивший Правила по технике безопасности, или намеренно нанёсший ущерб здоровью кого-либо, несет персональную ответственность за вытекаемые из его действий последствия.</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sidR="00923D53">
        <w:rPr>
          <w:rFonts w:ascii="Times New Roman" w:hAnsi="Times New Roman"/>
          <w:sz w:val="28"/>
          <w:szCs w:val="28"/>
          <w:lang w:eastAsia="ar-SA"/>
        </w:rPr>
        <w:t>учащийся</w:t>
      </w:r>
      <w:r w:rsidRPr="001D71B7">
        <w:rPr>
          <w:rFonts w:ascii="Times New Roman" w:hAnsi="Times New Roman"/>
          <w:sz w:val="28"/>
          <w:szCs w:val="28"/>
          <w:lang w:eastAsia="ar-SA"/>
        </w:rPr>
        <w:t>хочет, должен и обязан вернуться домой в целости и сохранности.</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3269FA" w:rsidRPr="001D71B7" w:rsidRDefault="003269FA" w:rsidP="001D71B7">
      <w:pPr>
        <w:tabs>
          <w:tab w:val="num" w:pos="0"/>
        </w:tabs>
        <w:spacing w:after="0"/>
        <w:ind w:firstLine="284"/>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5211F3" w:rsidRDefault="005211F3"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Pr="0013601B" w:rsidRDefault="003269FA" w:rsidP="0013601B">
      <w:pPr>
        <w:spacing w:after="0"/>
        <w:ind w:firstLine="709"/>
        <w:jc w:val="center"/>
        <w:rPr>
          <w:rFonts w:ascii="Times New Roman" w:hAnsi="Times New Roman"/>
          <w:b/>
          <w:sz w:val="28"/>
          <w:szCs w:val="28"/>
        </w:rPr>
      </w:pPr>
      <w:r w:rsidRPr="0013601B">
        <w:rPr>
          <w:rFonts w:ascii="Times New Roman" w:hAnsi="Times New Roman"/>
          <w:b/>
          <w:sz w:val="28"/>
          <w:szCs w:val="28"/>
        </w:rPr>
        <w:lastRenderedPageBreak/>
        <w:t>Используемая и рекомендуемая литература.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Иванов-Катанский С. Техника рукопашного боя. М.:"Терра"-"TERRA",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Масатоши Накояма. Динамика каратэ М.: Министерство Фаир, 1998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Радюков В.И. Самоучитель по рукопашному бою. Минск, "Полымя",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Сенчуков Ю.Ю. Да-изе-шу – искусство пресечения боя. Минск, Современное слово,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искусств Востока и Запада. Минск,:Харвест,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Цзи Цзяньчен. Техника самообороны дуаньда.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Чумаков Е.М. 100 уроков самбо. М.: Фаир пресс, 1999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Щитов В. Бокс для начинающих. М.: Фаир пресс,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Ян Цзюньмин Основы шаолиньского стиля "Белый журавль". Боевая сила и цигун. София: YMAA, 1998 г.</w:t>
      </w:r>
    </w:p>
    <w:p w:rsidR="003269FA" w:rsidRPr="00E97C15" w:rsidRDefault="003269FA" w:rsidP="00E97C15">
      <w:pPr>
        <w:spacing w:after="0"/>
        <w:ind w:firstLine="709"/>
        <w:jc w:val="both"/>
        <w:rPr>
          <w:rFonts w:ascii="Times New Roman" w:hAnsi="Times New Roman"/>
          <w:sz w:val="28"/>
          <w:szCs w:val="28"/>
        </w:rPr>
      </w:pPr>
    </w:p>
    <w:sectPr w:rsidR="003269FA" w:rsidRPr="00E97C15" w:rsidSect="00FD58E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61CD" w:rsidRDefault="005C61CD" w:rsidP="00FD58E3">
      <w:pPr>
        <w:spacing w:after="0" w:line="240" w:lineRule="auto"/>
      </w:pPr>
      <w:r>
        <w:separator/>
      </w:r>
    </w:p>
  </w:endnote>
  <w:endnote w:type="continuationSeparator" w:id="0">
    <w:p w:rsidR="005C61CD" w:rsidRDefault="005C61CD" w:rsidP="00FD5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0F21" w:rsidRDefault="00B20F21"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B20F21" w:rsidRDefault="00B20F21"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0F21" w:rsidRDefault="00B20F21"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1C102A">
      <w:rPr>
        <w:rStyle w:val="a6"/>
        <w:noProof/>
      </w:rPr>
      <w:t>52</w:t>
    </w:r>
    <w:r>
      <w:rPr>
        <w:rStyle w:val="a6"/>
      </w:rPr>
      <w:fldChar w:fldCharType="end"/>
    </w:r>
  </w:p>
  <w:p w:rsidR="00B20F21" w:rsidRPr="00276441" w:rsidRDefault="00B20F21"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0F21" w:rsidRDefault="00B20F2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61CD" w:rsidRDefault="005C61CD" w:rsidP="00FD58E3">
      <w:pPr>
        <w:spacing w:after="0" w:line="240" w:lineRule="auto"/>
      </w:pPr>
      <w:r>
        <w:separator/>
      </w:r>
    </w:p>
  </w:footnote>
  <w:footnote w:type="continuationSeparator" w:id="0">
    <w:p w:rsidR="005C61CD" w:rsidRDefault="005C61CD" w:rsidP="00FD58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0F21" w:rsidRDefault="00B20F2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0F21" w:rsidRDefault="00B20F21"/>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0F21" w:rsidRDefault="00B20F2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F11"/>
    <w:rsid w:val="00042EF7"/>
    <w:rsid w:val="000511F8"/>
    <w:rsid w:val="00053FE4"/>
    <w:rsid w:val="000719D9"/>
    <w:rsid w:val="00094221"/>
    <w:rsid w:val="000C07AE"/>
    <w:rsid w:val="00110180"/>
    <w:rsid w:val="00116FAD"/>
    <w:rsid w:val="0013601B"/>
    <w:rsid w:val="001C102A"/>
    <w:rsid w:val="001C492B"/>
    <w:rsid w:val="001D71B7"/>
    <w:rsid w:val="00204637"/>
    <w:rsid w:val="00224289"/>
    <w:rsid w:val="0022496E"/>
    <w:rsid w:val="00253317"/>
    <w:rsid w:val="002577FB"/>
    <w:rsid w:val="00276441"/>
    <w:rsid w:val="003269FA"/>
    <w:rsid w:val="00393B16"/>
    <w:rsid w:val="003A2CCA"/>
    <w:rsid w:val="003C4DC6"/>
    <w:rsid w:val="003F7073"/>
    <w:rsid w:val="0040760F"/>
    <w:rsid w:val="00490546"/>
    <w:rsid w:val="004913BA"/>
    <w:rsid w:val="004A07B3"/>
    <w:rsid w:val="004A6B04"/>
    <w:rsid w:val="004D63DF"/>
    <w:rsid w:val="00517C90"/>
    <w:rsid w:val="005211F3"/>
    <w:rsid w:val="00540E67"/>
    <w:rsid w:val="005C61CD"/>
    <w:rsid w:val="005E3A3E"/>
    <w:rsid w:val="00615F11"/>
    <w:rsid w:val="0063665D"/>
    <w:rsid w:val="00680C1B"/>
    <w:rsid w:val="00684772"/>
    <w:rsid w:val="006907EF"/>
    <w:rsid w:val="006A5655"/>
    <w:rsid w:val="00720183"/>
    <w:rsid w:val="00750432"/>
    <w:rsid w:val="00757158"/>
    <w:rsid w:val="00771F98"/>
    <w:rsid w:val="007B0D51"/>
    <w:rsid w:val="00822D79"/>
    <w:rsid w:val="00861394"/>
    <w:rsid w:val="008A3257"/>
    <w:rsid w:val="008D11E6"/>
    <w:rsid w:val="00923D53"/>
    <w:rsid w:val="0097399E"/>
    <w:rsid w:val="0098290E"/>
    <w:rsid w:val="009959B9"/>
    <w:rsid w:val="009E48A6"/>
    <w:rsid w:val="00A441D8"/>
    <w:rsid w:val="00A5172A"/>
    <w:rsid w:val="00A579D4"/>
    <w:rsid w:val="00A70215"/>
    <w:rsid w:val="00B011C2"/>
    <w:rsid w:val="00B20F21"/>
    <w:rsid w:val="00B51C3F"/>
    <w:rsid w:val="00BC40C2"/>
    <w:rsid w:val="00BF39A1"/>
    <w:rsid w:val="00C20B33"/>
    <w:rsid w:val="00C47B8A"/>
    <w:rsid w:val="00D0584F"/>
    <w:rsid w:val="00D23424"/>
    <w:rsid w:val="00D3382D"/>
    <w:rsid w:val="00D42B5B"/>
    <w:rsid w:val="00D52027"/>
    <w:rsid w:val="00DC26A8"/>
    <w:rsid w:val="00DE2E94"/>
    <w:rsid w:val="00DE3F58"/>
    <w:rsid w:val="00E20D6E"/>
    <w:rsid w:val="00E2624C"/>
    <w:rsid w:val="00E40806"/>
    <w:rsid w:val="00E862DB"/>
    <w:rsid w:val="00E97C15"/>
    <w:rsid w:val="00EB62F9"/>
    <w:rsid w:val="00EC5144"/>
    <w:rsid w:val="00F53536"/>
    <w:rsid w:val="00FB65CF"/>
    <w:rsid w:val="00FD58E3"/>
    <w:rsid w:val="00FD78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5:docId w15:val="{33CFCB3A-D975-46E0-A13F-593DE8073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iPriority w:val="99"/>
    <w:semiHidden/>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uiPriority w:val="99"/>
    <w:semiHidden/>
    <w:rsid w:val="0098290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29667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king-sport.ru/%D0%B7%D0%B0%D1%89%D0%B8%D1%82%D0%B0/%D1%80%D0%B0%D0%BA%D1%83%D1%88%D0%BA%D0%B8-%28%D0%B7%D0%B0%D1%89%D0%B8%D1%82%D0%B0-%D0%BF%D0%B0%D1%85%D0%B0%2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king-sport.ru/%D0%B7%D0%B0%D1%89%D0%B8%D1%82%D0%B0/%D1%80%D0%B0%D0%BA%D1%83%D1%88%D0%BA%D0%B8-%28%D0%B7%D0%B0%D1%89%D0%B8%D1%82%D0%B0-%D0%BF%D0%B0%D1%85%D0%B0%29" TargetMode="Externa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AD5DBD-C23D-4FC0-8548-6D4E45582D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52</Pages>
  <Words>13999</Words>
  <Characters>79800</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93612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Вано</dc:creator>
  <cp:lastModifiedBy>Алсу</cp:lastModifiedBy>
  <cp:revision>2</cp:revision>
  <cp:lastPrinted>2016-11-11T12:12:00Z</cp:lastPrinted>
  <dcterms:created xsi:type="dcterms:W3CDTF">2019-09-30T11:05:00Z</dcterms:created>
  <dcterms:modified xsi:type="dcterms:W3CDTF">2019-09-30T11:05:00Z</dcterms:modified>
</cp:coreProperties>
</file>